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F5C" w:rsidRDefault="00771F5C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</w:p>
    <w:p w:rsidR="00952F0A" w:rsidRDefault="00952F0A" w:rsidP="00952F0A">
      <w:pPr>
        <w:spacing w:after="0" w:line="240" w:lineRule="auto"/>
        <w:jc w:val="center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t>СЦЕНАРИЙ УТРЕН</w:t>
      </w:r>
      <w:r w:rsidR="00A92F99">
        <w:rPr>
          <w:rFonts w:ascii="Georgia" w:hAnsi="Georgia"/>
          <w:color w:val="000000"/>
          <w:sz w:val="27"/>
          <w:szCs w:val="27"/>
        </w:rPr>
        <w:t>Н</w:t>
      </w:r>
      <w:bookmarkStart w:id="1" w:name="_GoBack"/>
      <w:bookmarkEnd w:id="1"/>
      <w:r>
        <w:rPr>
          <w:rFonts w:ascii="Georgia" w:hAnsi="Georgia"/>
          <w:color w:val="000000"/>
          <w:sz w:val="27"/>
          <w:szCs w:val="27"/>
        </w:rPr>
        <w:t>ИКА В НАЧАЛЬНОЙ ШКОЛЕ</w:t>
      </w:r>
    </w:p>
    <w:p w:rsidR="00952F0A" w:rsidRDefault="00952F0A" w:rsidP="00771F5C">
      <w:pPr>
        <w:spacing w:after="0" w:line="240" w:lineRule="auto"/>
        <w:rPr>
          <w:rFonts w:ascii="Georgia" w:hAnsi="Georgia"/>
          <w:color w:val="000000"/>
          <w:sz w:val="27"/>
          <w:szCs w:val="27"/>
        </w:rPr>
      </w:pPr>
    </w:p>
    <w:p w:rsidR="00520B75" w:rsidRPr="00952F0A" w:rsidRDefault="00952F0A" w:rsidP="00952F0A">
      <w:pPr>
        <w:spacing w:after="0" w:line="240" w:lineRule="auto"/>
        <w:jc w:val="center"/>
        <w:rPr>
          <w:sz w:val="40"/>
          <w:szCs w:val="40"/>
        </w:rPr>
      </w:pPr>
      <w:r w:rsidRPr="00952F0A">
        <w:rPr>
          <w:rFonts w:ascii="Georgia" w:hAnsi="Georgia"/>
          <w:color w:val="000000"/>
          <w:sz w:val="40"/>
          <w:szCs w:val="40"/>
        </w:rPr>
        <w:t>«СКОРО, СКОРО НОВЫЙ ГОД»</w:t>
      </w:r>
      <w:r w:rsidR="00771F5C" w:rsidRPr="00952F0A">
        <w:rPr>
          <w:rFonts w:ascii="Georgia" w:hAnsi="Georgia"/>
          <w:color w:val="000000"/>
          <w:sz w:val="40"/>
          <w:szCs w:val="40"/>
        </w:rPr>
        <w:br/>
      </w:r>
    </w:p>
    <w:p w:rsidR="00B83EEB" w:rsidRDefault="00B83EEB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EF378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Действующие лица:</w:t>
      </w:r>
    </w:p>
    <w:p w:rsidR="001724F3" w:rsidRPr="00EF3788" w:rsidRDefault="001724F3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</w:p>
    <w:p w:rsidR="001724F3" w:rsidRDefault="001724F3" w:rsidP="00EF3788">
      <w:pPr>
        <w:spacing w:after="0" w:line="24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724F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 УЧИТЕЛЬ </w:t>
      </w:r>
    </w:p>
    <w:p w:rsidR="001724F3" w:rsidRDefault="001724F3" w:rsidP="00EF3788">
      <w:pPr>
        <w:spacing w:after="0" w:line="24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83EEB" w:rsidRPr="00EF3788" w:rsidRDefault="006D5682" w:rsidP="00EF3788">
      <w:pPr>
        <w:spacing w:after="0" w:line="240" w:lineRule="auto"/>
        <w:ind w:left="708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51.5pt;margin-top:3.3pt;width:25.5pt;height:76.5pt;z-index:251658240"/>
        </w:pict>
      </w:r>
      <w:r w:rsidR="00B83EEB" w:rsidRPr="00EF3788">
        <w:rPr>
          <w:rFonts w:ascii="Times New Roman" w:hAnsi="Times New Roman" w:cs="Times New Roman"/>
          <w:bCs/>
          <w:color w:val="000000"/>
          <w:sz w:val="28"/>
          <w:szCs w:val="28"/>
        </w:rPr>
        <w:t>МЕТЕЛИЦА</w:t>
      </w:r>
      <w:r w:rsidR="00EF378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</w:t>
      </w:r>
    </w:p>
    <w:p w:rsidR="00B83EEB" w:rsidRPr="00EF3788" w:rsidRDefault="00B83EEB" w:rsidP="00EF3788">
      <w:pPr>
        <w:pStyle w:val="a3"/>
        <w:spacing w:before="0" w:beforeAutospacing="0" w:after="0" w:afterAutospacing="0"/>
        <w:ind w:left="708"/>
        <w:rPr>
          <w:color w:val="000000"/>
          <w:sz w:val="28"/>
          <w:szCs w:val="28"/>
        </w:rPr>
      </w:pPr>
      <w:r w:rsidRPr="00EF3788">
        <w:rPr>
          <w:color w:val="000000"/>
          <w:sz w:val="28"/>
          <w:szCs w:val="28"/>
        </w:rPr>
        <w:t>БАБА ЯГА</w:t>
      </w:r>
    </w:p>
    <w:p w:rsidR="00B83EEB" w:rsidRPr="00EF3788" w:rsidRDefault="00B83EEB" w:rsidP="00EF3788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КИКИМОРА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УЧЕНИКИ 10 -11 КЛАССОВ</w:t>
      </w:r>
    </w:p>
    <w:p w:rsidR="00EF3788" w:rsidRPr="00EF3788" w:rsidRDefault="00EF3788" w:rsidP="00EF3788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</w:t>
      </w:r>
    </w:p>
    <w:p w:rsidR="00EF3788" w:rsidRPr="00EF3788" w:rsidRDefault="00EF3788" w:rsidP="00EF3788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788">
        <w:rPr>
          <w:rFonts w:ascii="Times New Roman" w:hAnsi="Times New Roman" w:cs="Times New Roman"/>
          <w:sz w:val="28"/>
          <w:szCs w:val="28"/>
        </w:rPr>
        <w:t>СНЕГУРОЧКА:</w:t>
      </w:r>
      <w:r w:rsidRPr="00EF3788">
        <w:rPr>
          <w:sz w:val="28"/>
          <w:szCs w:val="28"/>
        </w:rPr>
        <w:t xml:space="preserve"> </w:t>
      </w:r>
      <w:r w:rsidRPr="00EF37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EEB" w:rsidRPr="00EF3788" w:rsidRDefault="00B83EEB" w:rsidP="00EF3788">
      <w:pPr>
        <w:spacing w:after="0" w:line="240" w:lineRule="auto"/>
        <w:ind w:left="708"/>
        <w:rPr>
          <w:bCs/>
          <w:color w:val="000000"/>
          <w:sz w:val="28"/>
          <w:szCs w:val="28"/>
        </w:rPr>
      </w:pPr>
    </w:p>
    <w:p w:rsidR="00B83EEB" w:rsidRPr="00EF3788" w:rsidRDefault="006D5682" w:rsidP="00EF3788">
      <w:pPr>
        <w:spacing w:after="0" w:line="240" w:lineRule="auto"/>
        <w:ind w:left="708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pict>
          <v:shape id="_x0000_s1027" type="#_x0000_t88" style="position:absolute;left:0;text-align:left;margin-left:231.75pt;margin-top:1pt;width:25.5pt;height:69.75pt;z-index:251659264"/>
        </w:pict>
      </w:r>
      <w:r w:rsidR="00EF3788" w:rsidRPr="00EF3788">
        <w:rPr>
          <w:rFonts w:ascii="Times New Roman" w:hAnsi="Times New Roman" w:cs="Times New Roman"/>
          <w:bCs/>
          <w:color w:val="000000"/>
          <w:sz w:val="28"/>
          <w:szCs w:val="28"/>
        </w:rPr>
        <w:t>3  СНЕЖИНКИ</w:t>
      </w:r>
    </w:p>
    <w:p w:rsidR="00B83EEB" w:rsidRPr="00EF3788" w:rsidRDefault="00B83EEB" w:rsidP="00EF3788">
      <w:pPr>
        <w:spacing w:after="0" w:line="240" w:lineRule="auto"/>
        <w:ind w:left="708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EF3788">
        <w:rPr>
          <w:rFonts w:ascii="Times New Roman" w:hAnsi="Times New Roman" w:cs="Times New Roman"/>
          <w:sz w:val="28"/>
          <w:szCs w:val="28"/>
        </w:rPr>
        <w:t xml:space="preserve">СОРОКА:  </w:t>
      </w:r>
      <w:r w:rsidRPr="00EF3788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</w:p>
    <w:p w:rsidR="00EF3788" w:rsidRPr="00EF3788" w:rsidRDefault="00EF3788" w:rsidP="00EF3788">
      <w:pPr>
        <w:spacing w:after="0" w:line="240" w:lineRule="auto"/>
        <w:ind w:left="708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EF3788">
        <w:rPr>
          <w:rFonts w:ascii="Times New Roman" w:eastAsia="Candara" w:hAnsi="Times New Roman" w:cs="Times New Roman"/>
          <w:sz w:val="28"/>
          <w:szCs w:val="28"/>
          <w:lang w:eastAsia="ru-RU"/>
        </w:rPr>
        <w:t>НОВЫЙ ГОД</w:t>
      </w: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                     УЧЕНИКИ 4 КЛАССА</w:t>
      </w:r>
    </w:p>
    <w:p w:rsidR="00EF3788" w:rsidRPr="00EF3788" w:rsidRDefault="00EF3788" w:rsidP="00EF3788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788">
        <w:rPr>
          <w:rFonts w:ascii="Times New Roman" w:eastAsia="Candara" w:hAnsi="Times New Roman" w:cs="Times New Roman"/>
          <w:sz w:val="28"/>
          <w:szCs w:val="28"/>
          <w:lang w:eastAsia="ru-RU"/>
        </w:rPr>
        <w:t>СИМВОЛ ГОДА (ТИГРЕНОК)</w:t>
      </w:r>
    </w:p>
    <w:p w:rsidR="00952F0A" w:rsidRDefault="00952F0A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F0A" w:rsidRPr="00952F0A" w:rsidRDefault="00952F0A" w:rsidP="00952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</w:pPr>
      <w:r w:rsidRPr="00952F0A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lang w:eastAsia="ru-RU"/>
        </w:rPr>
        <w:t xml:space="preserve">Вход в зал под </w:t>
      </w:r>
      <w:r w:rsidRPr="00952F0A"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32"/>
          <w:u w:val="single"/>
          <w:lang w:eastAsia="ru-RU"/>
        </w:rPr>
        <w:t>музыку  «В лесу родил елочка» (хоровод)</w:t>
      </w:r>
    </w:p>
    <w:p w:rsidR="00952F0A" w:rsidRDefault="00952F0A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52F0A" w:rsidRPr="005069E9" w:rsidRDefault="00B83EEB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(стихи читают ученики  3 класса) </w:t>
      </w:r>
    </w:p>
    <w:p w:rsidR="004F1C82" w:rsidRPr="005069E9" w:rsidRDefault="004F1C82" w:rsidP="00952F0A">
      <w:pPr>
        <w:pStyle w:val="c2"/>
        <w:numPr>
          <w:ilvl w:val="0"/>
          <w:numId w:val="18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5069E9">
        <w:rPr>
          <w:color w:val="000000"/>
          <w:sz w:val="28"/>
          <w:szCs w:val="28"/>
        </w:rPr>
        <w:t xml:space="preserve"> Мы на праздник новогодний</w:t>
      </w:r>
    </w:p>
    <w:p w:rsidR="004F1C82" w:rsidRPr="005069E9" w:rsidRDefault="00952F0A" w:rsidP="00771F5C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4F1C82" w:rsidRPr="005069E9">
        <w:rPr>
          <w:color w:val="000000"/>
          <w:sz w:val="28"/>
          <w:szCs w:val="28"/>
        </w:rPr>
        <w:t>Здесь у ёлки собрались -</w:t>
      </w:r>
    </w:p>
    <w:p w:rsidR="004F1C82" w:rsidRPr="005069E9" w:rsidRDefault="00952F0A" w:rsidP="00771F5C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4F1C82" w:rsidRPr="005069E9">
        <w:rPr>
          <w:color w:val="000000"/>
          <w:sz w:val="28"/>
          <w:szCs w:val="28"/>
        </w:rPr>
        <w:t>Улыбайся, будь свободней.</w:t>
      </w:r>
    </w:p>
    <w:p w:rsidR="004F1C82" w:rsidRPr="005069E9" w:rsidRDefault="00952F0A" w:rsidP="00771F5C">
      <w:pPr>
        <w:pStyle w:val="c2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4F1C82" w:rsidRPr="005069E9">
        <w:rPr>
          <w:color w:val="000000"/>
          <w:sz w:val="28"/>
          <w:szCs w:val="28"/>
        </w:rPr>
        <w:t>Пой, играй и веселись!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952F0A" w:rsidRDefault="004F1C82" w:rsidP="00952F0A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к нам пришел сегодня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Праздник елки и зимы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Этот праздник Новогодний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нетерпеньем ждали мы.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952F0A" w:rsidRDefault="004F1C82" w:rsidP="00952F0A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Пришли мы к елочке нарядной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долго ждали встречу с ней,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за руки возьмемся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Начнем наш праздник поскорей.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952F0A" w:rsidRDefault="004F1C82" w:rsidP="00952F0A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весело сегодня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придется вам скучать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Здравствуй, праздник Новогодний,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="00BF7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F7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пришли тебя встречать!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Пусть кружится снег пушистый,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Песенку метель поет,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Вокруг елочки пушистой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  Мы встречаем Новый год!</w:t>
      </w:r>
    </w:p>
    <w:p w:rsidR="004F1C82" w:rsidRPr="005069E9" w:rsidRDefault="004F1C82" w:rsidP="00771F5C">
      <w:pPr>
        <w:pStyle w:val="c1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4F1C82" w:rsidRPr="005069E9" w:rsidRDefault="004F1C82" w:rsidP="00771F5C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5069E9">
        <w:rPr>
          <w:rStyle w:val="c1"/>
          <w:color w:val="000000"/>
          <w:sz w:val="28"/>
          <w:szCs w:val="28"/>
        </w:rPr>
        <w:t>6</w:t>
      </w:r>
      <w:proofErr w:type="gramStart"/>
      <w:r w:rsidRPr="005069E9">
        <w:rPr>
          <w:rStyle w:val="c1"/>
          <w:color w:val="000000"/>
          <w:sz w:val="28"/>
          <w:szCs w:val="28"/>
        </w:rPr>
        <w:t xml:space="preserve">     С</w:t>
      </w:r>
      <w:proofErr w:type="gramEnd"/>
      <w:r w:rsidRPr="005069E9">
        <w:rPr>
          <w:rStyle w:val="c1"/>
          <w:color w:val="000000"/>
          <w:sz w:val="28"/>
          <w:szCs w:val="28"/>
        </w:rPr>
        <w:t xml:space="preserve"> Новым годом! С Новым годом!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Праздник радостный у всех.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Пусть звенят под каждым сводом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Песни, музыка и смех!</w:t>
      </w:r>
    </w:p>
    <w:p w:rsidR="004F1C82" w:rsidRPr="005069E9" w:rsidRDefault="004F1C82" w:rsidP="00771F5C">
      <w:pPr>
        <w:pStyle w:val="c10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4F1C82" w:rsidRPr="005069E9" w:rsidRDefault="004F1C82" w:rsidP="00771F5C">
      <w:pPr>
        <w:pStyle w:val="c1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5069E9">
        <w:rPr>
          <w:rStyle w:val="c1"/>
          <w:color w:val="000000"/>
          <w:sz w:val="28"/>
          <w:szCs w:val="28"/>
        </w:rPr>
        <w:t>7.    Всех поздравляем, приветствуем всех,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Да здравствуют шутки, веселье и смех!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Надела страна новогодний наряд,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 И праздник сегодня везде у ребят.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proofErr w:type="gramStart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З</w:t>
      </w:r>
      <w:proofErr w:type="gramEnd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дравствуй, елочка лесная,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Серебристая, густая,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Ты под солнышком росла,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И на праздник к нам пришла.</w:t>
      </w:r>
    </w:p>
    <w:p w:rsidR="009676BE" w:rsidRPr="00952F0A" w:rsidRDefault="00952F0A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9  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Елка наша – просто диво!</w:t>
      </w:r>
    </w:p>
    <w:p w:rsidR="004F1C82" w:rsidRPr="005069E9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Зелена, стройна, красива,</w:t>
      </w:r>
    </w:p>
    <w:p w:rsidR="004F1C82" w:rsidRPr="005069E9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увешена шарами,</w:t>
      </w:r>
    </w:p>
    <w:p w:rsidR="004F1C82" w:rsidRPr="005069E9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Разноцветными огнями.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</w:t>
      </w:r>
      <w:proofErr w:type="gramStart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B83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десь и бусы и хлопушки,</w:t>
      </w:r>
    </w:p>
    <w:p w:rsidR="004F1C82" w:rsidRPr="005069E9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гирлянды, и</w:t>
      </w:r>
    </w:p>
    <w:p w:rsidR="004F1C82" w:rsidRPr="005069E9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Разноцветный серпантин</w:t>
      </w:r>
    </w:p>
    <w:p w:rsidR="004F1C82" w:rsidRDefault="00B83EEB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наряд ее обвил.</w:t>
      </w:r>
    </w:p>
    <w:p w:rsidR="00520B75" w:rsidRDefault="00520B75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  </w:t>
      </w:r>
      <w:r w:rsidRPr="00520B75">
        <w:rPr>
          <w:rFonts w:ascii="Times New Roman" w:hAnsi="Times New Roman" w:cs="Times New Roman"/>
          <w:sz w:val="28"/>
          <w:szCs w:val="28"/>
        </w:rPr>
        <w:t xml:space="preserve">Золотым дождём сверкает </w:t>
      </w:r>
    </w:p>
    <w:p w:rsidR="00520B75" w:rsidRPr="00520B75" w:rsidRDefault="00952F0A" w:rsidP="0095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0B75" w:rsidRPr="00520B75">
        <w:rPr>
          <w:rFonts w:ascii="Times New Roman" w:hAnsi="Times New Roman" w:cs="Times New Roman"/>
          <w:sz w:val="28"/>
          <w:szCs w:val="28"/>
        </w:rPr>
        <w:t>Наш уютный светлый зал!</w:t>
      </w:r>
    </w:p>
    <w:p w:rsidR="00520B75" w:rsidRPr="00520B75" w:rsidRDefault="00952F0A" w:rsidP="0095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0B75" w:rsidRPr="00520B75">
        <w:rPr>
          <w:rFonts w:ascii="Times New Roman" w:hAnsi="Times New Roman" w:cs="Times New Roman"/>
          <w:sz w:val="28"/>
          <w:szCs w:val="28"/>
        </w:rPr>
        <w:t>Ёлка в круг нас приглашает,</w:t>
      </w:r>
    </w:p>
    <w:p w:rsidR="00520B75" w:rsidRPr="00520B75" w:rsidRDefault="00952F0A" w:rsidP="0095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20B75" w:rsidRPr="00520B75">
        <w:rPr>
          <w:rFonts w:ascii="Times New Roman" w:hAnsi="Times New Roman" w:cs="Times New Roman"/>
          <w:sz w:val="28"/>
          <w:szCs w:val="28"/>
        </w:rPr>
        <w:t>Час для праздника настал!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    </w:t>
      </w:r>
      <w:r w:rsidRPr="00520B75">
        <w:rPr>
          <w:rFonts w:ascii="Times New Roman" w:hAnsi="Times New Roman" w:cs="Times New Roman"/>
          <w:sz w:val="28"/>
          <w:szCs w:val="28"/>
        </w:rPr>
        <w:t>Нет нарядней нашей ёлки,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20B75">
        <w:rPr>
          <w:rFonts w:ascii="Times New Roman" w:hAnsi="Times New Roman" w:cs="Times New Roman"/>
          <w:sz w:val="28"/>
          <w:szCs w:val="28"/>
        </w:rPr>
        <w:t>Нет нарядней и милей.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Все расправлены иголки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У раскидистых ветвей.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    </w:t>
      </w:r>
      <w:r w:rsidRPr="00520B75">
        <w:rPr>
          <w:rFonts w:ascii="Times New Roman" w:hAnsi="Times New Roman" w:cs="Times New Roman"/>
          <w:sz w:val="28"/>
          <w:szCs w:val="28"/>
        </w:rPr>
        <w:t>В светлом зале шум и смех,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20B75">
        <w:rPr>
          <w:rFonts w:ascii="Times New Roman" w:hAnsi="Times New Roman" w:cs="Times New Roman"/>
          <w:sz w:val="28"/>
          <w:szCs w:val="28"/>
        </w:rPr>
        <w:t>Началось веселье!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520B75">
        <w:rPr>
          <w:rFonts w:ascii="Times New Roman" w:hAnsi="Times New Roman" w:cs="Times New Roman"/>
          <w:sz w:val="28"/>
          <w:szCs w:val="28"/>
        </w:rPr>
        <w:t>Наша ёлка лучше всех.</w:t>
      </w:r>
    </w:p>
    <w:p w:rsid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20B75">
        <w:rPr>
          <w:rFonts w:ascii="Times New Roman" w:hAnsi="Times New Roman" w:cs="Times New Roman"/>
          <w:sz w:val="28"/>
          <w:szCs w:val="28"/>
        </w:rPr>
        <w:t>В этом нет сомненья!</w:t>
      </w:r>
    </w:p>
    <w:p w:rsid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   </w:t>
      </w:r>
      <w:r w:rsidRPr="00520B75">
        <w:rPr>
          <w:rFonts w:ascii="Times New Roman" w:hAnsi="Times New Roman" w:cs="Times New Roman"/>
          <w:sz w:val="28"/>
          <w:szCs w:val="28"/>
        </w:rPr>
        <w:t>Любой из нас, конечно, ждёт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Весёлый праздник – Новый год!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Но больше всех на свете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Ждут это праздник дети!</w:t>
      </w: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0B75" w:rsidRPr="00520B75" w:rsidRDefault="00520B75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    </w:t>
      </w:r>
      <w:r w:rsidRPr="00520B75">
        <w:rPr>
          <w:rFonts w:ascii="Times New Roman" w:hAnsi="Times New Roman" w:cs="Times New Roman"/>
          <w:sz w:val="28"/>
          <w:szCs w:val="28"/>
        </w:rPr>
        <w:t>Сегодня весельем наполнится зал,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Мы всех пригласили на сказочный бал!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Из сказок любимых к нам гости придут,</w:t>
      </w:r>
    </w:p>
    <w:p w:rsidR="00520B75" w:rsidRPr="00520B75" w:rsidRDefault="00520B75" w:rsidP="00771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20B75">
        <w:rPr>
          <w:rFonts w:ascii="Times New Roman" w:hAnsi="Times New Roman" w:cs="Times New Roman"/>
          <w:sz w:val="28"/>
          <w:szCs w:val="28"/>
        </w:rPr>
        <w:t>Веселье и радость они принесут!</w:t>
      </w:r>
    </w:p>
    <w:p w:rsidR="004F1C82" w:rsidRPr="005069E9" w:rsidRDefault="004F1C82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16.  </w:t>
      </w:r>
      <w:r w:rsidR="00520B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за руки возьмемся,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7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Вокруг елочки пойдем,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Милой гостье улыбнемся,</w:t>
      </w:r>
    </w:p>
    <w:p w:rsidR="004F1C82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Песню радостно споем!</w:t>
      </w:r>
    </w:p>
    <w:p w:rsidR="00BC1BB8" w:rsidRPr="005069E9" w:rsidRDefault="00BC1BB8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BF70C7" w:rsidRDefault="004F1C82" w:rsidP="00771F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BF70C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  <w:lang w:eastAsia="ru-RU"/>
        </w:rPr>
        <w:t>Песня </w:t>
      </w:r>
      <w:r w:rsidRPr="00BF70C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 </w:t>
      </w:r>
      <w:r w:rsidR="00B83EE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« Новогодняя песня «Замела</w:t>
      </w:r>
      <w:r w:rsidR="00520B7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метелица»</w:t>
      </w:r>
      <w:r w:rsidR="00BF70C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                                                           </w:t>
      </w:r>
      <w:r w:rsidR="00520B7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 xml:space="preserve">                              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Start"/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EE7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</w:t>
      </w:r>
      <w:proofErr w:type="gramEnd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 зима, опять бело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Вокруг сугробы намело.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Как будто белым мехом,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Дома укрыты снегом.</w:t>
      </w: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C82" w:rsidRPr="005069E9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2   </w:t>
      </w:r>
      <w:r w:rsidR="00EE7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7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 в белом инее</w:t>
      </w:r>
    </w:p>
    <w:p w:rsidR="004F1C82" w:rsidRPr="005069E9" w:rsidRDefault="001724F3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</w:t>
      </w:r>
      <w:r w:rsidR="004F1C82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Застыли за окном,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Они под </w:t>
      </w: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  - синие,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И </w:t>
      </w:r>
      <w:proofErr w:type="gramStart"/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сахарные</w:t>
      </w:r>
      <w:proofErr w:type="gramEnd"/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днем.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0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   </w:t>
      </w:r>
      <w:r w:rsidR="00EE7E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каждым днем все множатся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</w:t>
      </w:r>
      <w:r w:rsidR="00EE7E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Узоры на окне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</w:t>
      </w:r>
      <w:r w:rsidR="00EE7E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Зима, зима – художница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</w:t>
      </w:r>
      <w:r w:rsidR="00EE7E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7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подарила мне!</w:t>
      </w:r>
    </w:p>
    <w:p w:rsidR="004F1C82" w:rsidRPr="00BF70C7" w:rsidRDefault="004F1C82" w:rsidP="0077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C82" w:rsidRPr="00BF70C7" w:rsidRDefault="004F1C82" w:rsidP="00771F5C">
      <w:pPr>
        <w:pStyle w:val="c2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BF70C7">
        <w:rPr>
          <w:rStyle w:val="c1"/>
          <w:sz w:val="28"/>
          <w:szCs w:val="28"/>
        </w:rPr>
        <w:t xml:space="preserve">4       </w:t>
      </w:r>
      <w:r w:rsidRPr="00BF70C7">
        <w:rPr>
          <w:sz w:val="28"/>
          <w:szCs w:val="28"/>
          <w:shd w:val="clear" w:color="auto" w:fill="FFFFFF"/>
        </w:rPr>
        <w:t xml:space="preserve"> Зима пришла</w:t>
      </w:r>
      <w:proofErr w:type="gramStart"/>
      <w:r w:rsidRPr="00BF70C7">
        <w:rPr>
          <w:sz w:val="28"/>
          <w:szCs w:val="28"/>
          <w:shd w:val="clear" w:color="auto" w:fill="FFFFFF"/>
        </w:rPr>
        <w:t>… З</w:t>
      </w:r>
      <w:proofErr w:type="gramEnd"/>
      <w:r w:rsidRPr="00BF70C7">
        <w:rPr>
          <w:sz w:val="28"/>
          <w:szCs w:val="28"/>
          <w:shd w:val="clear" w:color="auto" w:fill="FFFFFF"/>
        </w:rPr>
        <w:t>а окнами,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Где черных елок ряд,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Пушистые и легкие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</w:t>
      </w:r>
      <w:proofErr w:type="spellStart"/>
      <w:r w:rsidRPr="00BF70C7">
        <w:rPr>
          <w:sz w:val="28"/>
          <w:szCs w:val="28"/>
          <w:shd w:val="clear" w:color="auto" w:fill="FFFFFF"/>
        </w:rPr>
        <w:t>Снежиночки</w:t>
      </w:r>
      <w:proofErr w:type="spellEnd"/>
      <w:r w:rsidRPr="00BF70C7">
        <w:rPr>
          <w:sz w:val="28"/>
          <w:szCs w:val="28"/>
          <w:shd w:val="clear" w:color="auto" w:fill="FFFFFF"/>
        </w:rPr>
        <w:t xml:space="preserve"> летят.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Летят, порхают, кружатся,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Пушистые летят,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И белым мягким кружевом</w:t>
      </w:r>
      <w:proofErr w:type="gramStart"/>
      <w:r w:rsidRPr="00BF70C7">
        <w:rPr>
          <w:sz w:val="28"/>
          <w:szCs w:val="28"/>
          <w:shd w:val="clear" w:color="auto" w:fill="FFFFFF"/>
        </w:rPr>
        <w:t> </w:t>
      </w:r>
      <w:r w:rsidRPr="00BF70C7">
        <w:rPr>
          <w:sz w:val="28"/>
          <w:szCs w:val="28"/>
        </w:rPr>
        <w:br/>
      </w:r>
      <w:r w:rsidRPr="00BF70C7">
        <w:rPr>
          <w:sz w:val="28"/>
          <w:szCs w:val="28"/>
          <w:shd w:val="clear" w:color="auto" w:fill="FFFFFF"/>
        </w:rPr>
        <w:t xml:space="preserve">           О</w:t>
      </w:r>
      <w:proofErr w:type="gramEnd"/>
      <w:r w:rsidRPr="00BF70C7">
        <w:rPr>
          <w:sz w:val="28"/>
          <w:szCs w:val="28"/>
          <w:shd w:val="clear" w:color="auto" w:fill="FFFFFF"/>
        </w:rPr>
        <w:t>кутывают сад. </w:t>
      </w:r>
    </w:p>
    <w:p w:rsidR="004F1C82" w:rsidRDefault="004F1C82" w:rsidP="00771F5C">
      <w:pPr>
        <w:pStyle w:val="c1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5069E9">
        <w:rPr>
          <w:color w:val="000000"/>
          <w:sz w:val="28"/>
          <w:szCs w:val="28"/>
        </w:rPr>
        <w:lastRenderedPageBreak/>
        <w:br/>
      </w:r>
      <w:r w:rsidR="005069E9">
        <w:rPr>
          <w:rStyle w:val="c1"/>
          <w:color w:val="000000"/>
          <w:sz w:val="28"/>
          <w:szCs w:val="28"/>
        </w:rPr>
        <w:t>5</w:t>
      </w:r>
      <w:proofErr w:type="gramStart"/>
      <w:r w:rsidR="005069E9">
        <w:rPr>
          <w:rStyle w:val="c1"/>
          <w:color w:val="000000"/>
          <w:sz w:val="28"/>
          <w:szCs w:val="28"/>
        </w:rPr>
        <w:t xml:space="preserve">    </w:t>
      </w:r>
      <w:r w:rsidR="00520B75">
        <w:rPr>
          <w:rStyle w:val="c1"/>
          <w:color w:val="000000"/>
          <w:sz w:val="28"/>
          <w:szCs w:val="28"/>
        </w:rPr>
        <w:t xml:space="preserve">   </w:t>
      </w:r>
      <w:r w:rsidRPr="005069E9">
        <w:rPr>
          <w:rStyle w:val="c1"/>
          <w:color w:val="000000"/>
          <w:sz w:val="28"/>
          <w:szCs w:val="28"/>
        </w:rPr>
        <w:t>П</w:t>
      </w:r>
      <w:proofErr w:type="gramEnd"/>
      <w:r w:rsidRPr="005069E9">
        <w:rPr>
          <w:rStyle w:val="c1"/>
          <w:color w:val="000000"/>
          <w:sz w:val="28"/>
          <w:szCs w:val="28"/>
        </w:rPr>
        <w:t>овсюду, повсюду, куда ни взгляни,</w:t>
      </w:r>
      <w:r w:rsidRPr="005069E9">
        <w:rPr>
          <w:color w:val="000000"/>
          <w:sz w:val="28"/>
          <w:szCs w:val="28"/>
        </w:rPr>
        <w:br/>
      </w:r>
      <w:r w:rsidR="00520B75">
        <w:rPr>
          <w:rStyle w:val="c1"/>
          <w:color w:val="000000"/>
          <w:sz w:val="28"/>
          <w:szCs w:val="28"/>
        </w:rPr>
        <w:t xml:space="preserve">         </w:t>
      </w:r>
      <w:r w:rsidRPr="005069E9">
        <w:rPr>
          <w:rStyle w:val="c1"/>
          <w:color w:val="000000"/>
          <w:sz w:val="28"/>
          <w:szCs w:val="28"/>
        </w:rPr>
        <w:t>Сияют на елках цветные огни.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</w:t>
      </w:r>
      <w:r w:rsidR="009676BE">
        <w:rPr>
          <w:rStyle w:val="c1"/>
          <w:color w:val="000000"/>
          <w:sz w:val="28"/>
          <w:szCs w:val="28"/>
        </w:rPr>
        <w:t xml:space="preserve"> </w:t>
      </w:r>
      <w:r w:rsidR="00520B75">
        <w:rPr>
          <w:rStyle w:val="c1"/>
          <w:color w:val="000000"/>
          <w:sz w:val="28"/>
          <w:szCs w:val="28"/>
        </w:rPr>
        <w:t xml:space="preserve"> </w:t>
      </w:r>
      <w:r w:rsidR="009676BE">
        <w:rPr>
          <w:rStyle w:val="c1"/>
          <w:color w:val="000000"/>
          <w:sz w:val="28"/>
          <w:szCs w:val="28"/>
        </w:rPr>
        <w:t xml:space="preserve"> </w:t>
      </w:r>
      <w:r w:rsidRPr="005069E9">
        <w:rPr>
          <w:rStyle w:val="c1"/>
          <w:color w:val="000000"/>
          <w:sz w:val="28"/>
          <w:szCs w:val="28"/>
        </w:rPr>
        <w:t xml:space="preserve"> Сколько ночью звезд на небе,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</w:t>
      </w:r>
      <w:r w:rsidR="009676BE">
        <w:rPr>
          <w:rStyle w:val="c1"/>
          <w:color w:val="000000"/>
          <w:sz w:val="28"/>
          <w:szCs w:val="28"/>
        </w:rPr>
        <w:t xml:space="preserve"> </w:t>
      </w:r>
      <w:r w:rsidR="00520B75">
        <w:rPr>
          <w:rStyle w:val="c1"/>
          <w:color w:val="000000"/>
          <w:sz w:val="28"/>
          <w:szCs w:val="28"/>
        </w:rPr>
        <w:t xml:space="preserve"> </w:t>
      </w:r>
      <w:r w:rsidR="009676BE">
        <w:rPr>
          <w:rStyle w:val="c1"/>
          <w:color w:val="000000"/>
          <w:sz w:val="28"/>
          <w:szCs w:val="28"/>
        </w:rPr>
        <w:t xml:space="preserve"> </w:t>
      </w:r>
      <w:r w:rsidR="001724F3">
        <w:rPr>
          <w:rStyle w:val="c1"/>
          <w:color w:val="000000"/>
          <w:sz w:val="28"/>
          <w:szCs w:val="28"/>
        </w:rPr>
        <w:t xml:space="preserve"> </w:t>
      </w:r>
      <w:r w:rsidRPr="005069E9">
        <w:rPr>
          <w:rStyle w:val="c1"/>
          <w:color w:val="000000"/>
          <w:sz w:val="28"/>
          <w:szCs w:val="28"/>
        </w:rPr>
        <w:t>В ярких искорках дома.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 </w:t>
      </w:r>
      <w:r w:rsidR="00520B75">
        <w:rPr>
          <w:rStyle w:val="c1"/>
          <w:color w:val="000000"/>
          <w:sz w:val="28"/>
          <w:szCs w:val="28"/>
        </w:rPr>
        <w:t xml:space="preserve">  </w:t>
      </w:r>
      <w:r w:rsidRPr="005069E9">
        <w:rPr>
          <w:rStyle w:val="c1"/>
          <w:color w:val="000000"/>
          <w:sz w:val="28"/>
          <w:szCs w:val="28"/>
        </w:rPr>
        <w:t xml:space="preserve"> Здравствуй, белая, как лебедь,</w:t>
      </w:r>
      <w:r w:rsidRPr="005069E9">
        <w:rPr>
          <w:color w:val="000000"/>
          <w:sz w:val="28"/>
          <w:szCs w:val="28"/>
        </w:rPr>
        <w:br/>
      </w:r>
      <w:r w:rsidRPr="005069E9">
        <w:rPr>
          <w:rStyle w:val="c1"/>
          <w:color w:val="000000"/>
          <w:sz w:val="28"/>
          <w:szCs w:val="28"/>
        </w:rPr>
        <w:t xml:space="preserve">     </w:t>
      </w:r>
      <w:r w:rsidR="009676BE">
        <w:rPr>
          <w:rStyle w:val="c1"/>
          <w:color w:val="000000"/>
          <w:sz w:val="28"/>
          <w:szCs w:val="28"/>
        </w:rPr>
        <w:t xml:space="preserve"> </w:t>
      </w:r>
      <w:r w:rsidRPr="005069E9">
        <w:rPr>
          <w:rStyle w:val="c1"/>
          <w:color w:val="000000"/>
          <w:sz w:val="28"/>
          <w:szCs w:val="28"/>
        </w:rPr>
        <w:t xml:space="preserve">  </w:t>
      </w:r>
      <w:r w:rsidR="00B83EEB">
        <w:rPr>
          <w:rStyle w:val="c1"/>
          <w:color w:val="000000"/>
          <w:sz w:val="28"/>
          <w:szCs w:val="28"/>
        </w:rPr>
        <w:t xml:space="preserve"> </w:t>
      </w:r>
      <w:r w:rsidRPr="005069E9">
        <w:rPr>
          <w:rStyle w:val="c1"/>
          <w:color w:val="000000"/>
          <w:sz w:val="28"/>
          <w:szCs w:val="28"/>
        </w:rPr>
        <w:t>Наша русская зима!</w:t>
      </w:r>
    </w:p>
    <w:p w:rsidR="007D51E8" w:rsidRDefault="007D51E8" w:rsidP="00771F5C">
      <w:pPr>
        <w:pStyle w:val="c10"/>
        <w:spacing w:before="0" w:beforeAutospacing="0" w:after="0" w:afterAutospacing="0"/>
        <w:rPr>
          <w:rStyle w:val="c1"/>
          <w:color w:val="000000"/>
          <w:sz w:val="28"/>
          <w:szCs w:val="28"/>
          <w:u w:val="single"/>
        </w:rPr>
      </w:pPr>
    </w:p>
    <w:p w:rsidR="004F1C82" w:rsidRPr="00BF70C7" w:rsidRDefault="00952F0A" w:rsidP="00952F0A">
      <w:pPr>
        <w:pStyle w:val="c10"/>
        <w:spacing w:before="0" w:beforeAutospacing="0" w:after="0" w:afterAutospacing="0"/>
        <w:jc w:val="center"/>
        <w:rPr>
          <w:rStyle w:val="c1"/>
          <w:i/>
          <w:color w:val="000000"/>
          <w:sz w:val="28"/>
          <w:szCs w:val="28"/>
          <w:u w:val="single"/>
        </w:rPr>
      </w:pPr>
      <w:r>
        <w:rPr>
          <w:rStyle w:val="c1"/>
          <w:b/>
          <w:i/>
          <w:color w:val="000000"/>
          <w:sz w:val="32"/>
          <w:szCs w:val="32"/>
          <w:u w:val="single"/>
        </w:rPr>
        <w:t>Под песню выходит МЕТЕЛИЦА</w:t>
      </w:r>
      <w:r w:rsidR="009676BE" w:rsidRPr="00BF70C7">
        <w:rPr>
          <w:rStyle w:val="c1"/>
          <w:i/>
          <w:color w:val="000000"/>
          <w:sz w:val="28"/>
          <w:szCs w:val="28"/>
          <w:u w:val="single"/>
        </w:rPr>
        <w:t>.</w:t>
      </w:r>
    </w:p>
    <w:p w:rsidR="00BC1BB8" w:rsidRDefault="00BC1BB8" w:rsidP="00771F5C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676BE" w:rsidRDefault="00B83EEB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E202F">
        <w:rPr>
          <w:b/>
          <w:color w:val="000000"/>
          <w:sz w:val="28"/>
          <w:szCs w:val="28"/>
        </w:rPr>
        <w:t>МЕТЕЛИЦА</w:t>
      </w:r>
      <w:r>
        <w:rPr>
          <w:b/>
          <w:bCs/>
          <w:color w:val="000000"/>
          <w:sz w:val="28"/>
          <w:szCs w:val="28"/>
        </w:rPr>
        <w:t xml:space="preserve">: </w:t>
      </w:r>
      <w:r w:rsidR="00BC1BB8">
        <w:rPr>
          <w:b/>
          <w:bCs/>
          <w:color w:val="000000"/>
          <w:sz w:val="28"/>
          <w:szCs w:val="28"/>
        </w:rPr>
        <w:t xml:space="preserve">  </w:t>
      </w:r>
      <w:r w:rsidR="009676BE">
        <w:rPr>
          <w:color w:val="000000"/>
          <w:sz w:val="28"/>
          <w:szCs w:val="28"/>
        </w:rPr>
        <w:t>Здравствуйте, ребята!</w:t>
      </w:r>
    </w:p>
    <w:p w:rsidR="004F1C82" w:rsidRPr="005069E9" w:rsidRDefault="00B83EEB" w:rsidP="00771F5C">
      <w:pPr>
        <w:pStyle w:val="a3"/>
        <w:spacing w:before="0" w:beforeAutospacing="0" w:after="0" w:afterAutospacing="0"/>
        <w:ind w:left="141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C1BB8">
        <w:rPr>
          <w:color w:val="000000"/>
          <w:sz w:val="28"/>
          <w:szCs w:val="28"/>
        </w:rPr>
        <w:t>А вот и я    -  Госпожа-метелица</w:t>
      </w:r>
      <w:r w:rsidR="004F1C82" w:rsidRPr="005069E9">
        <w:rPr>
          <w:color w:val="000000"/>
          <w:sz w:val="28"/>
          <w:szCs w:val="28"/>
        </w:rPr>
        <w:t>.</w:t>
      </w:r>
      <w:r w:rsidR="004F1C82" w:rsidRPr="005069E9">
        <w:rPr>
          <w:color w:val="000000"/>
          <w:sz w:val="28"/>
          <w:szCs w:val="28"/>
        </w:rPr>
        <w:br/>
        <w:t>Я сурова, а все меня любят</w:t>
      </w:r>
      <w:r w:rsidR="009676BE">
        <w:rPr>
          <w:color w:val="000000"/>
          <w:sz w:val="28"/>
          <w:szCs w:val="28"/>
        </w:rPr>
        <w:t>.</w:t>
      </w:r>
      <w:r w:rsidR="004F1C82" w:rsidRPr="005069E9">
        <w:rPr>
          <w:color w:val="000000"/>
          <w:sz w:val="28"/>
          <w:szCs w:val="28"/>
        </w:rPr>
        <w:br/>
        <w:t>Я морозна, а все меня ждут,</w:t>
      </w:r>
    </w:p>
    <w:p w:rsidR="009676BE" w:rsidRDefault="009676BE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C1BB8" w:rsidRDefault="008A0B48" w:rsidP="00771F5C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 w:rsidRPr="005069E9">
        <w:rPr>
          <w:rStyle w:val="c1"/>
          <w:color w:val="000000"/>
          <w:sz w:val="28"/>
          <w:szCs w:val="28"/>
        </w:rPr>
        <w:t xml:space="preserve"> Вот лети, летит снежок</w:t>
      </w:r>
    </w:p>
    <w:p w:rsidR="008A0B48" w:rsidRPr="005069E9" w:rsidRDefault="00BC1BB8" w:rsidP="00771F5C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8A0B48" w:rsidRPr="005069E9">
        <w:rPr>
          <w:rStyle w:val="c1"/>
          <w:color w:val="000000"/>
          <w:sz w:val="28"/>
          <w:szCs w:val="28"/>
        </w:rPr>
        <w:t>Крутится и вертится.</w:t>
      </w:r>
    </w:p>
    <w:p w:rsidR="008A0B48" w:rsidRPr="005069E9" w:rsidRDefault="00BC1BB8" w:rsidP="00771F5C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8A0B48" w:rsidRPr="005069E9">
        <w:rPr>
          <w:rStyle w:val="c1"/>
          <w:color w:val="000000"/>
          <w:sz w:val="28"/>
          <w:szCs w:val="28"/>
        </w:rPr>
        <w:t>Посмотрите, я пришла-</w:t>
      </w:r>
    </w:p>
    <w:p w:rsidR="008A0B48" w:rsidRDefault="005069E9" w:rsidP="00771F5C">
      <w:pPr>
        <w:pStyle w:val="c0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</w:t>
      </w:r>
      <w:r w:rsidR="008A0B48" w:rsidRPr="005069E9">
        <w:rPr>
          <w:rStyle w:val="c1"/>
          <w:color w:val="000000"/>
          <w:sz w:val="28"/>
          <w:szCs w:val="28"/>
        </w:rPr>
        <w:t>Госпожа метелица.</w:t>
      </w:r>
    </w:p>
    <w:p w:rsidR="007D51E8" w:rsidRPr="005069E9" w:rsidRDefault="007D51E8" w:rsidP="00771F5C">
      <w:pPr>
        <w:pStyle w:val="c0"/>
        <w:spacing w:before="0" w:beforeAutospacing="0" w:after="0" w:afterAutospacing="0"/>
        <w:rPr>
          <w:color w:val="000000"/>
          <w:sz w:val="28"/>
          <w:szCs w:val="28"/>
        </w:rPr>
      </w:pPr>
    </w:p>
    <w:p w:rsidR="00BC1BB8" w:rsidRDefault="001724F3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1724F3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 </w:t>
      </w:r>
      <w:r w:rsidR="008A0B48" w:rsidRPr="005069E9">
        <w:rPr>
          <w:sz w:val="28"/>
          <w:szCs w:val="28"/>
        </w:rPr>
        <w:t>Вот</w:t>
      </w:r>
      <w:r>
        <w:rPr>
          <w:sz w:val="28"/>
          <w:szCs w:val="28"/>
        </w:rPr>
        <w:t xml:space="preserve"> </w:t>
      </w:r>
      <w:r w:rsidR="008A0B48" w:rsidRPr="005069E9">
        <w:rPr>
          <w:sz w:val="28"/>
          <w:szCs w:val="28"/>
        </w:rPr>
        <w:t xml:space="preserve"> открыт</w:t>
      </w:r>
      <w:r w:rsidR="007E5923" w:rsidRPr="005069E9">
        <w:rPr>
          <w:sz w:val="28"/>
          <w:szCs w:val="28"/>
        </w:rPr>
        <w:t xml:space="preserve"> наш бал,</w:t>
      </w:r>
      <w:r w:rsidR="007E5923" w:rsidRPr="005069E9">
        <w:rPr>
          <w:rStyle w:val="apple-converted-space"/>
          <w:sz w:val="28"/>
          <w:szCs w:val="28"/>
        </w:rPr>
        <w:t> </w:t>
      </w:r>
    </w:p>
    <w:p w:rsidR="007D51E8" w:rsidRDefault="00BC1BB8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1724F3">
        <w:rPr>
          <w:sz w:val="28"/>
          <w:szCs w:val="28"/>
        </w:rPr>
        <w:t xml:space="preserve">   </w:t>
      </w:r>
      <w:r w:rsidR="008A0B48" w:rsidRPr="005069E9">
        <w:rPr>
          <w:sz w:val="28"/>
          <w:szCs w:val="28"/>
        </w:rPr>
        <w:t xml:space="preserve"> </w:t>
      </w:r>
      <w:r w:rsidR="00B83EEB">
        <w:rPr>
          <w:sz w:val="28"/>
          <w:szCs w:val="28"/>
        </w:rPr>
        <w:t xml:space="preserve"> </w:t>
      </w:r>
      <w:r w:rsidR="007E5923" w:rsidRPr="005069E9">
        <w:rPr>
          <w:sz w:val="28"/>
          <w:szCs w:val="28"/>
        </w:rPr>
        <w:t>Шумный, звонкий карнавал!</w:t>
      </w:r>
      <w:r w:rsidR="007E5923" w:rsidRPr="005069E9">
        <w:rPr>
          <w:rStyle w:val="apple-converted-space"/>
          <w:sz w:val="28"/>
          <w:szCs w:val="28"/>
        </w:rPr>
        <w:t> </w:t>
      </w:r>
      <w:r w:rsidR="007E5923" w:rsidRPr="005069E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</w:t>
      </w:r>
      <w:r w:rsidR="008A0B48" w:rsidRPr="005069E9">
        <w:rPr>
          <w:sz w:val="28"/>
          <w:szCs w:val="28"/>
        </w:rPr>
        <w:t xml:space="preserve"> </w:t>
      </w:r>
      <w:r w:rsidR="001724F3">
        <w:rPr>
          <w:sz w:val="28"/>
          <w:szCs w:val="28"/>
        </w:rPr>
        <w:t xml:space="preserve">  </w:t>
      </w:r>
      <w:r w:rsidR="007E5923" w:rsidRPr="005069E9">
        <w:rPr>
          <w:sz w:val="28"/>
          <w:szCs w:val="28"/>
        </w:rPr>
        <w:t>С Новым годом, с Новым годом,</w:t>
      </w:r>
      <w:r w:rsidR="007E5923" w:rsidRPr="005069E9">
        <w:rPr>
          <w:rStyle w:val="apple-converted-space"/>
          <w:sz w:val="28"/>
          <w:szCs w:val="28"/>
        </w:rPr>
        <w:t> </w:t>
      </w:r>
    </w:p>
    <w:p w:rsidR="007E5923" w:rsidRPr="005069E9" w:rsidRDefault="00BC1BB8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E5923" w:rsidRPr="005069E9">
        <w:rPr>
          <w:sz w:val="28"/>
          <w:szCs w:val="28"/>
        </w:rPr>
        <w:t>Праздник радостный, весёлый</w:t>
      </w:r>
      <w:proofErr w:type="gramStart"/>
      <w:r w:rsidR="007E5923" w:rsidRPr="005069E9">
        <w:rPr>
          <w:rStyle w:val="apple-converted-space"/>
          <w:sz w:val="28"/>
          <w:szCs w:val="28"/>
        </w:rPr>
        <w:t> </w:t>
      </w:r>
      <w:r w:rsidR="007E5923" w:rsidRPr="005069E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</w:t>
      </w:r>
      <w:r w:rsidR="00B83EEB">
        <w:rPr>
          <w:sz w:val="28"/>
          <w:szCs w:val="28"/>
        </w:rPr>
        <w:t xml:space="preserve"> </w:t>
      </w:r>
      <w:r w:rsidR="009676BE">
        <w:rPr>
          <w:sz w:val="28"/>
          <w:szCs w:val="28"/>
        </w:rPr>
        <w:t xml:space="preserve"> </w:t>
      </w:r>
      <w:r w:rsidR="007E5923" w:rsidRPr="005069E9">
        <w:rPr>
          <w:sz w:val="28"/>
          <w:szCs w:val="28"/>
        </w:rPr>
        <w:t>Н</w:t>
      </w:r>
      <w:proofErr w:type="gramEnd"/>
      <w:r w:rsidR="007E5923" w:rsidRPr="005069E9">
        <w:rPr>
          <w:sz w:val="28"/>
          <w:szCs w:val="28"/>
        </w:rPr>
        <w:t>ачинать пришла пора!</w:t>
      </w:r>
    </w:p>
    <w:p w:rsidR="00236B32" w:rsidRDefault="009676BE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C1BB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="007E5923" w:rsidRPr="005069E9">
        <w:rPr>
          <w:sz w:val="28"/>
          <w:szCs w:val="28"/>
        </w:rPr>
        <w:t>С Новым годом! С Новым годом!</w:t>
      </w:r>
      <w:r w:rsidR="007E5923" w:rsidRPr="005069E9">
        <w:rPr>
          <w:rStyle w:val="apple-converted-space"/>
          <w:sz w:val="28"/>
          <w:szCs w:val="28"/>
        </w:rPr>
        <w:t> </w:t>
      </w:r>
    </w:p>
    <w:p w:rsidR="009676BE" w:rsidRDefault="009676BE" w:rsidP="00771F5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36757" w:rsidRPr="005069E9" w:rsidRDefault="008A0B48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CE202F">
        <w:rPr>
          <w:rStyle w:val="apple-converted-space"/>
          <w:b/>
          <w:sz w:val="28"/>
          <w:szCs w:val="28"/>
        </w:rPr>
        <w:t>МЕТЕЛИЦА:</w:t>
      </w:r>
      <w:r w:rsidRPr="005069E9">
        <w:rPr>
          <w:rStyle w:val="c1"/>
          <w:color w:val="000000"/>
          <w:sz w:val="28"/>
          <w:szCs w:val="28"/>
        </w:rPr>
        <w:t xml:space="preserve"> </w:t>
      </w:r>
      <w:r w:rsidRPr="005069E9">
        <w:rPr>
          <w:sz w:val="28"/>
          <w:szCs w:val="28"/>
        </w:rPr>
        <w:t xml:space="preserve"> </w:t>
      </w:r>
      <w:r w:rsidR="00836757" w:rsidRPr="005069E9">
        <w:rPr>
          <w:rStyle w:val="apple-converted-space"/>
          <w:sz w:val="28"/>
          <w:szCs w:val="28"/>
        </w:rPr>
        <w:t>Я -  метелица белая</w:t>
      </w:r>
    </w:p>
    <w:p w:rsidR="008A0B48" w:rsidRPr="005069E9" w:rsidRDefault="008A0B48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5069E9">
        <w:rPr>
          <w:rStyle w:val="apple-converted-space"/>
          <w:sz w:val="28"/>
          <w:szCs w:val="28"/>
        </w:rPr>
        <w:t xml:space="preserve">                         </w:t>
      </w:r>
      <w:r w:rsidR="0023444B">
        <w:rPr>
          <w:rStyle w:val="apple-converted-space"/>
          <w:sz w:val="28"/>
          <w:szCs w:val="28"/>
        </w:rPr>
        <w:t xml:space="preserve">  </w:t>
      </w:r>
      <w:r w:rsidR="00836757" w:rsidRPr="005069E9">
        <w:rPr>
          <w:rStyle w:val="apple-converted-space"/>
          <w:sz w:val="28"/>
          <w:szCs w:val="28"/>
        </w:rPr>
        <w:t>Поначалу несмелая,</w:t>
      </w:r>
    </w:p>
    <w:p w:rsidR="00836757" w:rsidRPr="005069E9" w:rsidRDefault="008A0B48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5069E9">
        <w:rPr>
          <w:rStyle w:val="apple-converted-space"/>
          <w:sz w:val="28"/>
          <w:szCs w:val="28"/>
        </w:rPr>
        <w:t xml:space="preserve">                       </w:t>
      </w:r>
      <w:r w:rsidR="0023444B">
        <w:rPr>
          <w:rStyle w:val="apple-converted-space"/>
          <w:sz w:val="28"/>
          <w:szCs w:val="28"/>
        </w:rPr>
        <w:t xml:space="preserve">  </w:t>
      </w:r>
      <w:r w:rsidRPr="005069E9">
        <w:rPr>
          <w:rStyle w:val="apple-converted-space"/>
          <w:sz w:val="28"/>
          <w:szCs w:val="28"/>
        </w:rPr>
        <w:t xml:space="preserve"> </w:t>
      </w:r>
      <w:r w:rsidR="009676BE">
        <w:rPr>
          <w:rStyle w:val="apple-converted-space"/>
          <w:sz w:val="28"/>
          <w:szCs w:val="28"/>
        </w:rPr>
        <w:t xml:space="preserve"> но к</w:t>
      </w:r>
      <w:r w:rsidR="00836757" w:rsidRPr="005069E9">
        <w:rPr>
          <w:rStyle w:val="apple-converted-space"/>
          <w:sz w:val="28"/>
          <w:szCs w:val="28"/>
        </w:rPr>
        <w:t>а</w:t>
      </w:r>
      <w:r w:rsidR="009676BE">
        <w:rPr>
          <w:rStyle w:val="apple-converted-space"/>
          <w:sz w:val="28"/>
          <w:szCs w:val="28"/>
        </w:rPr>
        <w:t>к</w:t>
      </w:r>
      <w:r w:rsidR="00836757" w:rsidRPr="005069E9">
        <w:rPr>
          <w:rStyle w:val="apple-converted-space"/>
          <w:sz w:val="28"/>
          <w:szCs w:val="28"/>
        </w:rPr>
        <w:t xml:space="preserve"> разгуляюсь</w:t>
      </w:r>
    </w:p>
    <w:p w:rsidR="009676BE" w:rsidRDefault="008A0B48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5069E9">
        <w:rPr>
          <w:rStyle w:val="apple-converted-space"/>
          <w:sz w:val="28"/>
          <w:szCs w:val="28"/>
        </w:rPr>
        <w:t xml:space="preserve">                       </w:t>
      </w:r>
      <w:r w:rsidR="0023444B">
        <w:rPr>
          <w:rStyle w:val="apple-converted-space"/>
          <w:sz w:val="28"/>
          <w:szCs w:val="28"/>
        </w:rPr>
        <w:t xml:space="preserve">  </w:t>
      </w:r>
      <w:r w:rsidRPr="005069E9">
        <w:rPr>
          <w:rStyle w:val="apple-converted-space"/>
          <w:sz w:val="28"/>
          <w:szCs w:val="28"/>
        </w:rPr>
        <w:t xml:space="preserve">  </w:t>
      </w:r>
      <w:r w:rsidR="00836757" w:rsidRPr="005069E9">
        <w:rPr>
          <w:rStyle w:val="apple-converted-space"/>
          <w:sz w:val="28"/>
          <w:szCs w:val="28"/>
        </w:rPr>
        <w:t xml:space="preserve">В белый танец </w:t>
      </w:r>
      <w:r w:rsidR="009676BE">
        <w:rPr>
          <w:rStyle w:val="apple-converted-space"/>
          <w:sz w:val="28"/>
          <w:szCs w:val="28"/>
        </w:rPr>
        <w:t xml:space="preserve">я </w:t>
      </w:r>
      <w:r w:rsidR="00836757" w:rsidRPr="005069E9">
        <w:rPr>
          <w:rStyle w:val="apple-converted-space"/>
          <w:sz w:val="28"/>
          <w:szCs w:val="28"/>
        </w:rPr>
        <w:t>пускаюсь</w:t>
      </w:r>
    </w:p>
    <w:p w:rsidR="00836757" w:rsidRPr="005069E9" w:rsidRDefault="009676BE" w:rsidP="00771F5C">
      <w:pPr>
        <w:pStyle w:val="a3"/>
        <w:spacing w:before="0" w:beforeAutospacing="0" w:after="0" w:afterAutospacing="0"/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A0B48" w:rsidRPr="005069E9">
        <w:rPr>
          <w:sz w:val="28"/>
          <w:szCs w:val="28"/>
        </w:rPr>
        <w:t xml:space="preserve"> </w:t>
      </w:r>
      <w:r w:rsidR="00836757" w:rsidRPr="005069E9">
        <w:rPr>
          <w:sz w:val="28"/>
          <w:szCs w:val="28"/>
        </w:rPr>
        <w:t xml:space="preserve">Я  снежинки соберу, </w:t>
      </w:r>
    </w:p>
    <w:p w:rsidR="00836757" w:rsidRDefault="009676BE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A0B48" w:rsidRPr="005069E9">
        <w:rPr>
          <w:rFonts w:ascii="Times New Roman" w:hAnsi="Times New Roman" w:cs="Times New Roman"/>
          <w:sz w:val="28"/>
          <w:szCs w:val="28"/>
        </w:rPr>
        <w:t xml:space="preserve"> </w:t>
      </w:r>
      <w:r w:rsidR="00836757" w:rsidRPr="005069E9">
        <w:rPr>
          <w:rFonts w:ascii="Times New Roman" w:hAnsi="Times New Roman" w:cs="Times New Roman"/>
          <w:sz w:val="28"/>
          <w:szCs w:val="28"/>
        </w:rPr>
        <w:t>Закружу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 их </w:t>
      </w:r>
      <w:r w:rsidR="00836757" w:rsidRPr="005069E9">
        <w:rPr>
          <w:rFonts w:ascii="Times New Roman" w:hAnsi="Times New Roman" w:cs="Times New Roman"/>
          <w:sz w:val="28"/>
          <w:szCs w:val="28"/>
        </w:rPr>
        <w:t xml:space="preserve"> в белом  хороводе. </w:t>
      </w:r>
    </w:p>
    <w:p w:rsidR="00952F0A" w:rsidRDefault="00952F0A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5923" w:rsidRPr="00952F0A" w:rsidRDefault="00BC1BB8" w:rsidP="00771F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52F0A">
        <w:rPr>
          <w:rFonts w:ascii="Times New Roman" w:hAnsi="Times New Roman" w:cs="Times New Roman"/>
          <w:i/>
          <w:sz w:val="28"/>
          <w:szCs w:val="28"/>
        </w:rPr>
        <w:t>Выход снежинок</w:t>
      </w:r>
    </w:p>
    <w:p w:rsidR="007E5923" w:rsidRPr="005069E9" w:rsidRDefault="007E5923" w:rsidP="00B83EEB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CE202F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>Снежинка</w:t>
      </w:r>
      <w:r w:rsidR="00B83EEB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 xml:space="preserve"> 1</w:t>
      </w:r>
      <w:r w:rsidRPr="00CE202F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>: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</w:t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Мы белые снежинки</w:t>
      </w:r>
    </w:p>
    <w:p w:rsidR="007E5923" w:rsidRPr="005069E9" w:rsidRDefault="00B83EEB" w:rsidP="00771F5C">
      <w:pPr>
        <w:spacing w:after="0" w:line="240" w:lineRule="auto"/>
        <w:ind w:firstLine="567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Летим, летим, летим</w:t>
      </w:r>
    </w:p>
    <w:p w:rsidR="007E5923" w:rsidRPr="005069E9" w:rsidRDefault="00B83EEB" w:rsidP="00B83EEB">
      <w:pPr>
        <w:spacing w:after="0" w:line="240" w:lineRule="auto"/>
        <w:ind w:left="1416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Дорожки и тропинки</w:t>
      </w:r>
    </w:p>
    <w:p w:rsidR="007E5923" w:rsidRPr="005069E9" w:rsidRDefault="00952F0A" w:rsidP="00B83EEB">
      <w:pPr>
        <w:spacing w:after="0" w:line="240" w:lineRule="auto"/>
        <w:ind w:left="708" w:firstLine="708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Мы все запорошим.</w:t>
      </w:r>
    </w:p>
    <w:p w:rsidR="007E5923" w:rsidRPr="005069E9" w:rsidRDefault="007E5923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.</w:t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Покружимся над вами</w:t>
      </w:r>
    </w:p>
    <w:p w:rsidR="007E5923" w:rsidRPr="005069E9" w:rsidRDefault="007E5923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    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В холодный день зимы.</w:t>
      </w:r>
    </w:p>
    <w:p w:rsidR="007E5923" w:rsidRPr="005069E9" w:rsidRDefault="007E5923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   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И тихо сядем рядом</w:t>
      </w:r>
    </w:p>
    <w:p w:rsidR="00BC1BB8" w:rsidRDefault="007E5923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   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ab/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такими</w:t>
      </w:r>
      <w:proofErr w:type="gramEnd"/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же, как мы.</w:t>
      </w:r>
    </w:p>
    <w:p w:rsidR="009676BE" w:rsidRDefault="009676BE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EF3788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 xml:space="preserve"> </w:t>
      </w:r>
      <w:r w:rsidR="00BC1BB8" w:rsidRPr="00EF3788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>Снежинка 2</w:t>
      </w:r>
      <w:r w:rsidR="00BC1BB8">
        <w:rPr>
          <w:rFonts w:ascii="Times New Roman" w:eastAsia="Candara" w:hAnsi="Times New Roman" w:cs="Times New Roman"/>
          <w:sz w:val="28"/>
          <w:szCs w:val="28"/>
          <w:lang w:eastAsia="ru-RU"/>
        </w:rPr>
        <w:t>: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</w:t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Мы белые снежинки</w:t>
      </w:r>
    </w:p>
    <w:p w:rsidR="007E5923" w:rsidRPr="005069E9" w:rsidRDefault="00BC1BB8" w:rsidP="00771F5C">
      <w:pPr>
        <w:spacing w:after="0" w:line="240" w:lineRule="auto"/>
        <w:ind w:left="1416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Летаем над полями,</w:t>
      </w:r>
    </w:p>
    <w:p w:rsidR="007E5923" w:rsidRPr="005069E9" w:rsidRDefault="00BC1BB8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Ведём свой хоровод.</w:t>
      </w:r>
    </w:p>
    <w:p w:rsidR="007E5923" w:rsidRPr="005069E9" w:rsidRDefault="00BC1BB8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Куда не знаем сами,</w:t>
      </w:r>
    </w:p>
    <w:p w:rsidR="007E5923" w:rsidRPr="005069E9" w:rsidRDefault="00BC1BB8" w:rsidP="00771F5C">
      <w:pPr>
        <w:spacing w:after="0" w:line="240" w:lineRule="auto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                     </w:t>
      </w:r>
      <w:r w:rsidR="00B83EEB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="007E5923"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>Нас ветер понесёт.</w:t>
      </w:r>
    </w:p>
    <w:p w:rsidR="00BC1BB8" w:rsidRDefault="00BC1BB8" w:rsidP="00771F5C">
      <w:pPr>
        <w:spacing w:after="0" w:line="240" w:lineRule="auto"/>
        <w:ind w:left="1920" w:firstLine="708"/>
        <w:rPr>
          <w:rFonts w:ascii="Times New Roman" w:eastAsia="Candara" w:hAnsi="Times New Roman" w:cs="Times New Roman"/>
          <w:sz w:val="28"/>
          <w:szCs w:val="28"/>
          <w:lang w:eastAsia="ru-RU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</w:p>
    <w:p w:rsidR="007E5923" w:rsidRPr="005069E9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</w:t>
      </w:r>
      <w:r w:rsidRPr="00EF3788">
        <w:rPr>
          <w:rFonts w:ascii="Times New Roman" w:eastAsia="Candara" w:hAnsi="Times New Roman" w:cs="Times New Roman"/>
          <w:b/>
          <w:sz w:val="28"/>
          <w:szCs w:val="28"/>
          <w:lang w:eastAsia="ru-RU"/>
        </w:rPr>
        <w:t>Снежинка 3:</w:t>
      </w:r>
      <w:r w:rsidRPr="005069E9">
        <w:rPr>
          <w:rFonts w:ascii="Times New Roman" w:eastAsia="Candara" w:hAnsi="Times New Roman" w:cs="Times New Roman"/>
          <w:sz w:val="28"/>
          <w:szCs w:val="28"/>
          <w:lang w:eastAsia="ru-RU"/>
        </w:rPr>
        <w:t xml:space="preserve"> 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Мы - белые снежинки, </w:t>
      </w:r>
    </w:p>
    <w:p w:rsidR="007E5923" w:rsidRPr="005069E9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F3788">
        <w:rPr>
          <w:rFonts w:ascii="Times New Roman" w:hAnsi="Times New Roman" w:cs="Times New Roman"/>
          <w:sz w:val="28"/>
          <w:szCs w:val="28"/>
        </w:rPr>
        <w:t xml:space="preserve"> 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Как лёгкие пушинки </w:t>
      </w:r>
    </w:p>
    <w:p w:rsidR="007E5923" w:rsidRPr="005069E9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F3788">
        <w:rPr>
          <w:rFonts w:ascii="Times New Roman" w:hAnsi="Times New Roman" w:cs="Times New Roman"/>
          <w:sz w:val="28"/>
          <w:szCs w:val="28"/>
        </w:rPr>
        <w:t xml:space="preserve"> 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Искримся и блестим, </w:t>
      </w:r>
    </w:p>
    <w:p w:rsidR="009676BE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F3788">
        <w:rPr>
          <w:rFonts w:ascii="Times New Roman" w:hAnsi="Times New Roman" w:cs="Times New Roman"/>
          <w:sz w:val="28"/>
          <w:szCs w:val="28"/>
        </w:rPr>
        <w:t xml:space="preserve"> 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И к вам скорей летим. </w:t>
      </w:r>
    </w:p>
    <w:p w:rsidR="007E5923" w:rsidRPr="005069E9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F378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На праздник к вам спустились </w:t>
      </w:r>
    </w:p>
    <w:p w:rsidR="007E5923" w:rsidRDefault="00BC1BB8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F3788">
        <w:rPr>
          <w:rFonts w:ascii="Times New Roman" w:hAnsi="Times New Roman" w:cs="Times New Roman"/>
          <w:sz w:val="28"/>
          <w:szCs w:val="28"/>
        </w:rPr>
        <w:t xml:space="preserve">  </w:t>
      </w:r>
      <w:r w:rsidR="007E5923" w:rsidRPr="005069E9">
        <w:rPr>
          <w:rFonts w:ascii="Times New Roman" w:hAnsi="Times New Roman" w:cs="Times New Roman"/>
          <w:sz w:val="28"/>
          <w:szCs w:val="28"/>
        </w:rPr>
        <w:t xml:space="preserve">И в танце закружились. </w:t>
      </w:r>
    </w:p>
    <w:p w:rsidR="009676BE" w:rsidRDefault="009676BE" w:rsidP="00771F5C">
      <w:pPr>
        <w:spacing w:after="0" w:line="240" w:lineRule="auto"/>
        <w:ind w:left="1920" w:firstLine="708"/>
        <w:rPr>
          <w:rFonts w:ascii="Times New Roman" w:hAnsi="Times New Roman" w:cs="Times New Roman"/>
          <w:sz w:val="28"/>
          <w:szCs w:val="28"/>
        </w:rPr>
      </w:pPr>
    </w:p>
    <w:p w:rsidR="009676BE" w:rsidRPr="00CE202F" w:rsidRDefault="009676BE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02F">
        <w:rPr>
          <w:rStyle w:val="apple-converted-space"/>
          <w:rFonts w:ascii="Times New Roman" w:hAnsi="Times New Roman" w:cs="Times New Roman"/>
          <w:b/>
          <w:sz w:val="28"/>
          <w:szCs w:val="28"/>
        </w:rPr>
        <w:t>МЕТЕЛИЦА:</w:t>
      </w:r>
      <w:r w:rsidRPr="00CE202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70C7">
        <w:rPr>
          <w:rFonts w:ascii="Times New Roman" w:hAnsi="Times New Roman" w:cs="Times New Roman"/>
          <w:sz w:val="28"/>
          <w:szCs w:val="28"/>
        </w:rPr>
        <w:t xml:space="preserve"> Девчоночки-снежинки</w:t>
      </w:r>
      <w:r w:rsidRPr="00CE202F">
        <w:rPr>
          <w:rFonts w:ascii="Times New Roman" w:hAnsi="Times New Roman" w:cs="Times New Roman"/>
          <w:sz w:val="28"/>
          <w:szCs w:val="28"/>
        </w:rPr>
        <w:t>, подруженьки мои,</w:t>
      </w:r>
    </w:p>
    <w:p w:rsidR="007D51E8" w:rsidRPr="00CE202F" w:rsidRDefault="009676BE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02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3444B">
        <w:rPr>
          <w:rFonts w:ascii="Times New Roman" w:hAnsi="Times New Roman" w:cs="Times New Roman"/>
          <w:sz w:val="28"/>
          <w:szCs w:val="28"/>
        </w:rPr>
        <w:t xml:space="preserve">   </w:t>
      </w:r>
      <w:r w:rsidRPr="00CE202F">
        <w:rPr>
          <w:rFonts w:ascii="Times New Roman" w:hAnsi="Times New Roman" w:cs="Times New Roman"/>
          <w:sz w:val="28"/>
          <w:szCs w:val="28"/>
        </w:rPr>
        <w:t>Выходите в круг,  со мною в танце покружитесь.</w:t>
      </w:r>
    </w:p>
    <w:p w:rsidR="009676BE" w:rsidRPr="00CE202F" w:rsidRDefault="009676BE" w:rsidP="00771F5C">
      <w:pPr>
        <w:spacing w:after="0" w:line="240" w:lineRule="auto"/>
        <w:ind w:firstLine="567"/>
        <w:jc w:val="both"/>
        <w:rPr>
          <w:rFonts w:ascii="Times New Roman" w:eastAsia="Candara" w:hAnsi="Times New Roman" w:cs="Times New Roman"/>
          <w:sz w:val="28"/>
          <w:szCs w:val="28"/>
          <w:lang w:eastAsia="ru-RU"/>
        </w:rPr>
      </w:pPr>
    </w:p>
    <w:p w:rsidR="009676BE" w:rsidRPr="00CE202F" w:rsidRDefault="009676BE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02F">
        <w:rPr>
          <w:rFonts w:ascii="Times New Roman" w:eastAsia="Candara" w:hAnsi="Times New Roman" w:cs="Times New Roman"/>
          <w:sz w:val="28"/>
          <w:szCs w:val="28"/>
          <w:lang w:eastAsia="ru-RU"/>
        </w:rPr>
        <w:t>А все остальные на своих местах нам помогайте, танцуйте вместе с нами.</w:t>
      </w:r>
    </w:p>
    <w:p w:rsidR="007E5923" w:rsidRPr="00CE202F" w:rsidRDefault="007E5923" w:rsidP="00771F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202F">
        <w:rPr>
          <w:rFonts w:ascii="Times New Roman" w:hAnsi="Times New Roman" w:cs="Times New Roman"/>
          <w:i/>
          <w:sz w:val="28"/>
          <w:szCs w:val="28"/>
        </w:rPr>
        <w:t>Снежинки под музыку танцуют танец снежинок.____________________</w:t>
      </w:r>
    </w:p>
    <w:p w:rsidR="00BC1BB8" w:rsidRDefault="00BC1BB8" w:rsidP="00771F5C">
      <w:pPr>
        <w:pStyle w:val="a3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</w:p>
    <w:p w:rsidR="002C0049" w:rsidRPr="00952F0A" w:rsidRDefault="002905B8" w:rsidP="00952F0A">
      <w:pPr>
        <w:pStyle w:val="a3"/>
        <w:spacing w:before="0" w:beforeAutospacing="0" w:after="0" w:afterAutospacing="0"/>
        <w:jc w:val="center"/>
        <w:rPr>
          <w:b/>
          <w:i/>
          <w:color w:val="000000"/>
          <w:sz w:val="32"/>
          <w:szCs w:val="32"/>
          <w:u w:val="single"/>
        </w:rPr>
      </w:pPr>
      <w:r w:rsidRPr="00952F0A">
        <w:rPr>
          <w:b/>
          <w:i/>
          <w:color w:val="000000"/>
          <w:sz w:val="32"/>
          <w:szCs w:val="32"/>
          <w:u w:val="single"/>
        </w:rPr>
        <w:t xml:space="preserve">Игра </w:t>
      </w:r>
      <w:r w:rsidR="002C0049" w:rsidRPr="00952F0A">
        <w:rPr>
          <w:b/>
          <w:i/>
          <w:color w:val="000000"/>
          <w:sz w:val="32"/>
          <w:szCs w:val="32"/>
          <w:u w:val="single"/>
        </w:rPr>
        <w:t>«С</w:t>
      </w:r>
      <w:r w:rsidRPr="00952F0A">
        <w:rPr>
          <w:b/>
          <w:i/>
          <w:color w:val="000000"/>
          <w:sz w:val="32"/>
          <w:szCs w:val="32"/>
          <w:u w:val="single"/>
        </w:rPr>
        <w:t>нежинка</w:t>
      </w:r>
      <w:r w:rsidR="00D53EB5" w:rsidRPr="00952F0A">
        <w:rPr>
          <w:b/>
          <w:i/>
          <w:color w:val="000000"/>
          <w:sz w:val="32"/>
          <w:szCs w:val="32"/>
          <w:u w:val="single"/>
        </w:rPr>
        <w:t>»</w:t>
      </w:r>
    </w:p>
    <w:p w:rsidR="00BC1BB8" w:rsidRDefault="00BC1BB8" w:rsidP="00771F5C">
      <w:pPr>
        <w:pStyle w:val="a3"/>
        <w:spacing w:before="0" w:beforeAutospacing="0" w:after="0" w:afterAutospacing="0"/>
        <w:rPr>
          <w:rStyle w:val="apple-converted-space"/>
          <w:b/>
          <w:sz w:val="28"/>
          <w:szCs w:val="28"/>
        </w:rPr>
      </w:pPr>
    </w:p>
    <w:p w:rsidR="002C0049" w:rsidRPr="002C0049" w:rsidRDefault="00CE202F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E202F">
        <w:rPr>
          <w:rStyle w:val="apple-converted-space"/>
          <w:b/>
          <w:sz w:val="28"/>
          <w:szCs w:val="28"/>
        </w:rPr>
        <w:t>МЕТЕЛИЦА</w:t>
      </w:r>
      <w:r w:rsidR="002C0049" w:rsidRPr="00CE202F">
        <w:rPr>
          <w:b/>
          <w:color w:val="000000"/>
          <w:sz w:val="28"/>
          <w:szCs w:val="28"/>
        </w:rPr>
        <w:t>:</w:t>
      </w:r>
      <w:r w:rsidR="002C0049" w:rsidRPr="005069E9">
        <w:rPr>
          <w:color w:val="000000"/>
          <w:sz w:val="28"/>
          <w:szCs w:val="28"/>
        </w:rPr>
        <w:t xml:space="preserve"> </w:t>
      </w:r>
      <w:r w:rsidR="002C0049">
        <w:rPr>
          <w:color w:val="000000"/>
          <w:sz w:val="28"/>
          <w:szCs w:val="28"/>
        </w:rPr>
        <w:t xml:space="preserve"> Ты беги, б</w:t>
      </w:r>
      <w:r w:rsidR="002C0049" w:rsidRPr="002C0049">
        <w:rPr>
          <w:color w:val="000000"/>
          <w:sz w:val="28"/>
          <w:szCs w:val="28"/>
        </w:rPr>
        <w:t>еги, снежинка</w:t>
      </w:r>
    </w:p>
    <w:p w:rsidR="002C0049" w:rsidRPr="002C0049" w:rsidRDefault="002C0049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  <w:r w:rsidR="00BC1BB8">
        <w:rPr>
          <w:color w:val="000000"/>
          <w:sz w:val="28"/>
          <w:szCs w:val="28"/>
        </w:rPr>
        <w:t xml:space="preserve">    </w:t>
      </w:r>
      <w:r w:rsidRPr="002C0049">
        <w:rPr>
          <w:color w:val="000000"/>
          <w:sz w:val="28"/>
          <w:szCs w:val="28"/>
        </w:rPr>
        <w:t>По рукам, по рукам!</w:t>
      </w:r>
    </w:p>
    <w:p w:rsidR="002C0049" w:rsidRPr="002C0049" w:rsidRDefault="002C0049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  <w:r w:rsidR="00BC1BB8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Pr="002C0049">
        <w:rPr>
          <w:color w:val="000000"/>
          <w:sz w:val="28"/>
          <w:szCs w:val="28"/>
        </w:rPr>
        <w:t xml:space="preserve">У кого в руках снежинка – </w:t>
      </w:r>
    </w:p>
    <w:p w:rsidR="002C0049" w:rsidRDefault="002C0049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  <w:r w:rsidR="00BC1BB8">
        <w:rPr>
          <w:color w:val="000000"/>
          <w:sz w:val="28"/>
          <w:szCs w:val="28"/>
        </w:rPr>
        <w:t xml:space="preserve">    </w:t>
      </w:r>
      <w:r w:rsidRPr="002C0049">
        <w:rPr>
          <w:color w:val="000000"/>
          <w:sz w:val="28"/>
          <w:szCs w:val="28"/>
        </w:rPr>
        <w:t>Выходи  скорее к нам.</w:t>
      </w:r>
    </w:p>
    <w:p w:rsidR="00D53EB5" w:rsidRPr="0023444B" w:rsidRDefault="00D53EB5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C1BB8" w:rsidRDefault="00BC1BB8" w:rsidP="00771F5C">
      <w:pPr>
        <w:pStyle w:val="a3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У кого в руках снежинка </w:t>
      </w:r>
      <w:proofErr w:type="gramStart"/>
      <w:r>
        <w:rPr>
          <w:i/>
          <w:color w:val="000000"/>
          <w:sz w:val="28"/>
          <w:szCs w:val="28"/>
          <w:u w:val="single"/>
        </w:rPr>
        <w:t>осталась</w:t>
      </w:r>
      <w:proofErr w:type="gramEnd"/>
      <w:r>
        <w:rPr>
          <w:i/>
          <w:color w:val="000000"/>
          <w:sz w:val="28"/>
          <w:szCs w:val="28"/>
          <w:u w:val="single"/>
        </w:rPr>
        <w:t xml:space="preserve"> выходят в круг</w:t>
      </w:r>
    </w:p>
    <w:p w:rsidR="008A0B48" w:rsidRDefault="002C0049" w:rsidP="00771F5C">
      <w:pPr>
        <w:pStyle w:val="a3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 w:rsidRPr="00BF70C7">
        <w:rPr>
          <w:i/>
          <w:color w:val="000000"/>
          <w:sz w:val="28"/>
          <w:szCs w:val="28"/>
          <w:u w:val="single"/>
        </w:rPr>
        <w:t>Т</w:t>
      </w:r>
      <w:r w:rsidR="005625E6" w:rsidRPr="00BF70C7">
        <w:rPr>
          <w:i/>
          <w:color w:val="000000"/>
          <w:sz w:val="28"/>
          <w:szCs w:val="28"/>
          <w:u w:val="single"/>
        </w:rPr>
        <w:t>анцуют все</w:t>
      </w:r>
      <w:r w:rsidRPr="00BF70C7">
        <w:rPr>
          <w:i/>
          <w:color w:val="000000"/>
          <w:sz w:val="28"/>
          <w:szCs w:val="28"/>
          <w:u w:val="single"/>
        </w:rPr>
        <w:t xml:space="preserve"> музыка</w:t>
      </w:r>
      <w:r w:rsidR="00886041">
        <w:rPr>
          <w:i/>
          <w:color w:val="000000"/>
          <w:sz w:val="28"/>
          <w:szCs w:val="28"/>
          <w:u w:val="single"/>
        </w:rPr>
        <w:t>__________________________________________</w:t>
      </w:r>
    </w:p>
    <w:p w:rsidR="005625E6" w:rsidRPr="005069E9" w:rsidRDefault="005625E6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202F">
        <w:rPr>
          <w:rFonts w:ascii="Times New Roman" w:hAnsi="Times New Roman" w:cs="Times New Roman"/>
          <w:b/>
          <w:sz w:val="28"/>
          <w:szCs w:val="28"/>
        </w:rPr>
        <w:t>СОРОКА</w:t>
      </w:r>
      <w:r w:rsidR="008A0B48" w:rsidRPr="00CE202F">
        <w:rPr>
          <w:rFonts w:ascii="Times New Roman" w:hAnsi="Times New Roman" w:cs="Times New Roman"/>
          <w:b/>
          <w:sz w:val="28"/>
          <w:szCs w:val="28"/>
        </w:rPr>
        <w:t>:</w:t>
      </w:r>
      <w:r w:rsidR="008A0B48" w:rsidRPr="005069E9">
        <w:rPr>
          <w:rFonts w:ascii="Times New Roman" w:hAnsi="Times New Roman" w:cs="Times New Roman"/>
          <w:sz w:val="28"/>
          <w:szCs w:val="28"/>
        </w:rPr>
        <w:t xml:space="preserve"> </w:t>
      </w:r>
      <w:r w:rsidR="00B83E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0B48" w:rsidRPr="005069E9">
        <w:rPr>
          <w:rFonts w:ascii="Times New Roman" w:hAnsi="Times New Roman" w:cs="Times New Roman"/>
          <w:sz w:val="28"/>
          <w:szCs w:val="28"/>
        </w:rPr>
        <w:t>Стре-ке-ке</w:t>
      </w:r>
      <w:proofErr w:type="spellEnd"/>
      <w:r w:rsidR="008A0B48" w:rsidRPr="005069E9">
        <w:rPr>
          <w:rFonts w:ascii="Times New Roman" w:hAnsi="Times New Roman" w:cs="Times New Roman"/>
          <w:sz w:val="28"/>
          <w:szCs w:val="28"/>
        </w:rPr>
        <w:t>!</w:t>
      </w:r>
      <w:r w:rsidR="008A0B48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2C0049" w:rsidRPr="005069E9">
        <w:rPr>
          <w:rFonts w:ascii="Times New Roman" w:hAnsi="Times New Roman" w:cs="Times New Roman"/>
          <w:sz w:val="28"/>
          <w:szCs w:val="28"/>
        </w:rPr>
        <w:t>Стре-ке-ке</w:t>
      </w:r>
      <w:proofErr w:type="spellEnd"/>
      <w:r w:rsidR="002C0049" w:rsidRPr="005069E9">
        <w:rPr>
          <w:rFonts w:ascii="Times New Roman" w:hAnsi="Times New Roman" w:cs="Times New Roman"/>
          <w:sz w:val="28"/>
          <w:szCs w:val="28"/>
        </w:rPr>
        <w:t>!</w:t>
      </w:r>
      <w:r w:rsidR="002C0049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t>Я, Сорока – белобока,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Прилетела издалека,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 xml:space="preserve">По лесу летала, </w:t>
      </w:r>
    </w:p>
    <w:p w:rsidR="008A0B48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 xml:space="preserve">Новости </w:t>
      </w:r>
      <w:proofErr w:type="gramStart"/>
      <w:r w:rsidRPr="005069E9">
        <w:rPr>
          <w:rFonts w:ascii="Times New Roman" w:hAnsi="Times New Roman" w:cs="Times New Roman"/>
          <w:sz w:val="28"/>
          <w:szCs w:val="28"/>
        </w:rPr>
        <w:t>узнавала</w:t>
      </w:r>
      <w:r w:rsidR="008A0B48" w:rsidRPr="005069E9">
        <w:rPr>
          <w:rFonts w:ascii="Times New Roman" w:hAnsi="Times New Roman" w:cs="Times New Roman"/>
          <w:sz w:val="28"/>
          <w:szCs w:val="28"/>
        </w:rPr>
        <w:br/>
        <w:t>Я принесла</w:t>
      </w:r>
      <w:proofErr w:type="gramEnd"/>
      <w:r w:rsidR="008A0B48" w:rsidRPr="005069E9">
        <w:rPr>
          <w:rFonts w:ascii="Times New Roman" w:hAnsi="Times New Roman" w:cs="Times New Roman"/>
          <w:sz w:val="28"/>
          <w:szCs w:val="28"/>
        </w:rPr>
        <w:t xml:space="preserve"> хорошую весть!</w:t>
      </w:r>
      <w:r w:rsidR="008A0B48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A0B48" w:rsidRPr="005069E9">
        <w:rPr>
          <w:rFonts w:ascii="Times New Roman" w:hAnsi="Times New Roman" w:cs="Times New Roman"/>
          <w:sz w:val="28"/>
          <w:szCs w:val="28"/>
        </w:rPr>
        <w:br/>
        <w:t>Сейчас, а может, ровно в шесть,</w:t>
      </w:r>
      <w:r w:rsidR="008A0B48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A0B48" w:rsidRPr="005069E9">
        <w:rPr>
          <w:rFonts w:ascii="Times New Roman" w:hAnsi="Times New Roman" w:cs="Times New Roman"/>
          <w:sz w:val="28"/>
          <w:szCs w:val="28"/>
        </w:rPr>
        <w:br/>
        <w:t>К вам придёт большой гость.</w:t>
      </w:r>
      <w:r w:rsidR="008A0B48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A0B48" w:rsidRPr="005069E9">
        <w:rPr>
          <w:rFonts w:ascii="Times New Roman" w:hAnsi="Times New Roman" w:cs="Times New Roman"/>
          <w:sz w:val="28"/>
          <w:szCs w:val="28"/>
        </w:rPr>
        <w:br/>
        <w:t>Гость седой, с бородой.</w:t>
      </w:r>
      <w:r w:rsidR="008A0B48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A0B48" w:rsidRPr="005069E9">
        <w:rPr>
          <w:rFonts w:ascii="Times New Roman" w:hAnsi="Times New Roman" w:cs="Times New Roman"/>
          <w:sz w:val="28"/>
          <w:szCs w:val="28"/>
        </w:rPr>
        <w:br/>
        <w:t>Угадайте, кто такой?</w:t>
      </w:r>
    </w:p>
    <w:p w:rsidR="008A0B48" w:rsidRPr="005069E9" w:rsidRDefault="008A0B48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BF70C7">
        <w:rPr>
          <w:b/>
          <w:sz w:val="28"/>
          <w:szCs w:val="28"/>
          <w:u w:val="single"/>
        </w:rPr>
        <w:t>Все.</w:t>
      </w:r>
      <w:r w:rsidRPr="00BF70C7">
        <w:rPr>
          <w:b/>
          <w:sz w:val="28"/>
          <w:szCs w:val="28"/>
        </w:rPr>
        <w:t xml:space="preserve"> </w:t>
      </w:r>
      <w:r w:rsidRPr="005069E9">
        <w:rPr>
          <w:sz w:val="28"/>
          <w:szCs w:val="28"/>
        </w:rPr>
        <w:t>Дед Мороз!</w:t>
      </w:r>
    </w:p>
    <w:p w:rsidR="008A0B48" w:rsidRPr="005069E9" w:rsidRDefault="0046209F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5069E9">
        <w:rPr>
          <w:sz w:val="28"/>
          <w:szCs w:val="28"/>
        </w:rPr>
        <w:t>То</w:t>
      </w:r>
      <w:r w:rsidR="008A0B48" w:rsidRPr="005069E9">
        <w:rPr>
          <w:sz w:val="28"/>
          <w:szCs w:val="28"/>
        </w:rPr>
        <w:t>лько он ещё в пути.</w:t>
      </w:r>
      <w:r w:rsidRPr="005069E9">
        <w:rPr>
          <w:sz w:val="28"/>
          <w:szCs w:val="28"/>
        </w:rPr>
        <w:t xml:space="preserve"> Дед Мороз передал вам телеграмму. Вот она.</w:t>
      </w:r>
    </w:p>
    <w:p w:rsidR="003D655E" w:rsidRDefault="003D655E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DD5B11" w:rsidRPr="005069E9" w:rsidRDefault="004664DA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CE202F">
        <w:rPr>
          <w:b/>
          <w:color w:val="000000"/>
          <w:sz w:val="28"/>
          <w:szCs w:val="28"/>
        </w:rPr>
        <w:t>МЕТЕЛИЦА</w:t>
      </w:r>
      <w:r w:rsidR="002C0049">
        <w:rPr>
          <w:color w:val="000000"/>
          <w:sz w:val="28"/>
          <w:szCs w:val="28"/>
        </w:rPr>
        <w:t xml:space="preserve"> читает телеграмму</w:t>
      </w:r>
      <w:r w:rsidR="0046209F" w:rsidRPr="005069E9">
        <w:rPr>
          <w:color w:val="000000"/>
          <w:sz w:val="28"/>
          <w:szCs w:val="28"/>
        </w:rPr>
        <w:t xml:space="preserve">: </w:t>
      </w:r>
      <w:bookmarkEnd w:id="0"/>
      <w:r w:rsidR="0046209F" w:rsidRPr="005069E9">
        <w:rPr>
          <w:color w:val="000000"/>
          <w:sz w:val="28"/>
          <w:szCs w:val="28"/>
        </w:rPr>
        <w:t xml:space="preserve">  </w:t>
      </w:r>
      <w:r w:rsidR="00DD5B11" w:rsidRPr="005069E9">
        <w:rPr>
          <w:color w:val="000000"/>
          <w:sz w:val="28"/>
          <w:szCs w:val="28"/>
        </w:rPr>
        <w:t>Ребятишки всем привет!</w:t>
      </w:r>
    </w:p>
    <w:p w:rsidR="00DD5B11" w:rsidRPr="005069E9" w:rsidRDefault="00952F0A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Телеграмму шлёт Вам Дед!</w:t>
      </w:r>
    </w:p>
    <w:p w:rsidR="0046209F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ваши южные края 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Полечу сегодня я.</w:t>
      </w:r>
    </w:p>
    <w:p w:rsidR="0046209F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 празднике, </w:t>
      </w:r>
      <w:proofErr w:type="gramStart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вашем 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Попоём мы и попляшем.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 вас ещё далече,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готовьтесь, ждите встречи!</w:t>
      </w:r>
    </w:p>
    <w:p w:rsidR="0046209F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 скорее поднимайтесь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 ёлки собирайтесь.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приказываю строго,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смеха было много,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никто не вешал нос,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буду...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Дед мороз!</w:t>
      </w:r>
    </w:p>
    <w:p w:rsidR="004664DA" w:rsidRPr="00CE202F" w:rsidRDefault="004664DA" w:rsidP="00771F5C">
      <w:pPr>
        <w:pStyle w:val="a3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:rsidR="002905B8" w:rsidRPr="00952F0A" w:rsidRDefault="00BF70C7" w:rsidP="00952F0A">
      <w:pPr>
        <w:pStyle w:val="a3"/>
        <w:spacing w:before="0" w:beforeAutospacing="0" w:after="0" w:afterAutospacing="0"/>
        <w:jc w:val="center"/>
        <w:textAlignment w:val="baseline"/>
        <w:rPr>
          <w:rStyle w:val="a6"/>
          <w:i/>
          <w:sz w:val="32"/>
          <w:szCs w:val="32"/>
          <w:u w:val="single"/>
        </w:rPr>
      </w:pPr>
      <w:r w:rsidRPr="00952F0A">
        <w:rPr>
          <w:i/>
          <w:sz w:val="32"/>
          <w:szCs w:val="32"/>
          <w:u w:val="single"/>
        </w:rPr>
        <w:t xml:space="preserve">Игра </w:t>
      </w:r>
      <w:r w:rsidR="002905B8" w:rsidRPr="00952F0A">
        <w:rPr>
          <w:rStyle w:val="a6"/>
          <w:i/>
          <w:sz w:val="32"/>
          <w:szCs w:val="32"/>
          <w:u w:val="single"/>
        </w:rPr>
        <w:t>«ДЕДУШКА МОРОЗ»</w:t>
      </w:r>
    </w:p>
    <w:p w:rsidR="00886041" w:rsidRPr="00BF70C7" w:rsidRDefault="00886041" w:rsidP="00771F5C">
      <w:pPr>
        <w:pStyle w:val="a3"/>
        <w:spacing w:before="0" w:beforeAutospacing="0" w:after="0" w:afterAutospacing="0"/>
        <w:textAlignment w:val="baseline"/>
        <w:rPr>
          <w:rStyle w:val="a6"/>
          <w:b w:val="0"/>
          <w:i/>
          <w:sz w:val="28"/>
          <w:szCs w:val="28"/>
          <w:u w:val="single"/>
        </w:rPr>
      </w:pPr>
    </w:p>
    <w:p w:rsidR="008D4505" w:rsidRPr="00CE202F" w:rsidRDefault="001724F3" w:rsidP="00771F5C">
      <w:pPr>
        <w:pStyle w:val="a3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1724F3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 </w:t>
      </w:r>
      <w:r w:rsidR="002C0049" w:rsidRPr="00CE202F">
        <w:rPr>
          <w:sz w:val="28"/>
          <w:szCs w:val="28"/>
        </w:rPr>
        <w:t>Р</w:t>
      </w:r>
      <w:r w:rsidR="00D53EB5">
        <w:rPr>
          <w:sz w:val="28"/>
          <w:szCs w:val="28"/>
        </w:rPr>
        <w:t xml:space="preserve">ебята,   </w:t>
      </w:r>
      <w:r w:rsidR="002C0049" w:rsidRPr="00CE202F">
        <w:rPr>
          <w:sz w:val="28"/>
          <w:szCs w:val="28"/>
        </w:rPr>
        <w:t>Я читаю стих про «Дедушку Мороза»</w:t>
      </w:r>
      <w:proofErr w:type="gramStart"/>
      <w:r w:rsidR="002C0049" w:rsidRPr="00CE202F">
        <w:rPr>
          <w:sz w:val="28"/>
          <w:szCs w:val="28"/>
        </w:rPr>
        <w:t> ,</w:t>
      </w:r>
      <w:proofErr w:type="gramEnd"/>
      <w:r w:rsidR="002C0049" w:rsidRPr="00CE202F">
        <w:rPr>
          <w:sz w:val="28"/>
          <w:szCs w:val="28"/>
        </w:rPr>
        <w:t xml:space="preserve"> а вы хором  заканчивае</w:t>
      </w:r>
      <w:r w:rsidR="002905B8" w:rsidRPr="00CE202F">
        <w:rPr>
          <w:sz w:val="28"/>
          <w:szCs w:val="28"/>
        </w:rPr>
        <w:t>т</w:t>
      </w:r>
      <w:r w:rsidR="002C0049" w:rsidRPr="00CE202F">
        <w:rPr>
          <w:sz w:val="28"/>
          <w:szCs w:val="28"/>
        </w:rPr>
        <w:t xml:space="preserve">е </w:t>
      </w:r>
      <w:r w:rsidR="002905B8" w:rsidRPr="00CE202F">
        <w:rPr>
          <w:sz w:val="28"/>
          <w:szCs w:val="28"/>
        </w:rPr>
        <w:t xml:space="preserve"> дети </w:t>
      </w:r>
      <w:r w:rsidR="002C0049" w:rsidRPr="00CE202F">
        <w:rPr>
          <w:sz w:val="28"/>
          <w:szCs w:val="28"/>
        </w:rPr>
        <w:t>словами «Дедушка Мороз». </w:t>
      </w:r>
      <w:r w:rsidR="002C0049" w:rsidRPr="00CE202F">
        <w:rPr>
          <w:sz w:val="28"/>
          <w:szCs w:val="28"/>
        </w:rPr>
        <w:br/>
        <w:t>Готовы?  Тогда начинаем!</w:t>
      </w:r>
    </w:p>
    <w:p w:rsidR="002C0049" w:rsidRPr="00CE202F" w:rsidRDefault="00886041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proofErr w:type="gramEnd"/>
      <w:r w:rsidR="002C0049" w:rsidRPr="00CE202F">
        <w:rPr>
          <w:b/>
          <w:sz w:val="28"/>
          <w:szCs w:val="28"/>
        </w:rPr>
        <w:t>:</w:t>
      </w:r>
      <w:r w:rsidR="002C0049" w:rsidRPr="00CE202F">
        <w:rPr>
          <w:sz w:val="28"/>
          <w:szCs w:val="28"/>
        </w:rPr>
        <w:t xml:space="preserve"> </w:t>
      </w:r>
      <w:r w:rsidR="002905B8" w:rsidRPr="00CE202F">
        <w:rPr>
          <w:sz w:val="28"/>
          <w:szCs w:val="28"/>
        </w:rPr>
        <w:t xml:space="preserve">Одарил пушистым снегом </w:t>
      </w:r>
    </w:p>
    <w:p w:rsidR="002C0049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И намёл большой занос </w:t>
      </w:r>
    </w:p>
    <w:p w:rsidR="002C0049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Долгожданный и любимый </w:t>
      </w:r>
    </w:p>
    <w:p w:rsidR="00CE202F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>Всеми... </w:t>
      </w:r>
      <w:r w:rsidRPr="00CE202F">
        <w:rPr>
          <w:sz w:val="28"/>
          <w:szCs w:val="28"/>
        </w:rPr>
        <w:br/>
      </w:r>
      <w:r w:rsidRPr="00CE202F">
        <w:rPr>
          <w:rStyle w:val="a6"/>
          <w:sz w:val="28"/>
          <w:szCs w:val="28"/>
        </w:rPr>
        <w:t>Дети:</w:t>
      </w:r>
      <w:r w:rsidRPr="00CE202F">
        <w:rPr>
          <w:sz w:val="28"/>
          <w:szCs w:val="28"/>
        </w:rPr>
        <w:t> Дедушка Мороз! </w:t>
      </w:r>
    </w:p>
    <w:p w:rsidR="00CE202F" w:rsidRDefault="00886041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="00CE202F" w:rsidRPr="00734F6A">
        <w:rPr>
          <w:b/>
          <w:sz w:val="28"/>
          <w:szCs w:val="28"/>
        </w:rPr>
        <w:t>:</w:t>
      </w:r>
      <w:r w:rsidR="00CE202F" w:rsidRPr="00CE202F">
        <w:rPr>
          <w:sz w:val="28"/>
          <w:szCs w:val="28"/>
        </w:rPr>
        <w:t xml:space="preserve"> </w:t>
      </w:r>
      <w:r w:rsidR="002905B8" w:rsidRPr="00CE202F">
        <w:rPr>
          <w:sz w:val="28"/>
          <w:szCs w:val="28"/>
        </w:rPr>
        <w:t>В тёплой шубе новогодней,</w:t>
      </w:r>
    </w:p>
    <w:p w:rsid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 Потирая красный нос, </w:t>
      </w:r>
    </w:p>
    <w:p w:rsid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Детворе несёт подарки </w:t>
      </w:r>
    </w:p>
    <w:p w:rsidR="002C0049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rStyle w:val="a6"/>
          <w:sz w:val="28"/>
          <w:szCs w:val="28"/>
        </w:rPr>
      </w:pPr>
      <w:r w:rsidRPr="00CE202F">
        <w:rPr>
          <w:sz w:val="28"/>
          <w:szCs w:val="28"/>
        </w:rPr>
        <w:t>Добрый... </w:t>
      </w:r>
      <w:r w:rsidRPr="00CE202F">
        <w:rPr>
          <w:sz w:val="28"/>
          <w:szCs w:val="28"/>
        </w:rPr>
        <w:br/>
      </w:r>
      <w:r w:rsidRPr="00CE202F">
        <w:rPr>
          <w:rStyle w:val="a6"/>
          <w:sz w:val="28"/>
          <w:szCs w:val="28"/>
        </w:rPr>
        <w:t>Дети:</w:t>
      </w:r>
      <w:r w:rsidRPr="00CE202F">
        <w:rPr>
          <w:sz w:val="28"/>
          <w:szCs w:val="28"/>
        </w:rPr>
        <w:t> Дедушка Мороз! </w:t>
      </w:r>
    </w:p>
    <w:p w:rsidR="002C0049" w:rsidRPr="00CE202F" w:rsidRDefault="00886041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r w:rsidR="002C0049" w:rsidRPr="00734F6A">
        <w:rPr>
          <w:b/>
          <w:sz w:val="28"/>
          <w:szCs w:val="28"/>
        </w:rPr>
        <w:t>:</w:t>
      </w:r>
      <w:r w:rsidR="002C0049" w:rsidRPr="00CE202F">
        <w:rPr>
          <w:sz w:val="28"/>
          <w:szCs w:val="28"/>
        </w:rPr>
        <w:t xml:space="preserve"> </w:t>
      </w:r>
      <w:r w:rsidR="002905B8" w:rsidRPr="00CE202F">
        <w:rPr>
          <w:sz w:val="28"/>
          <w:szCs w:val="28"/>
        </w:rPr>
        <w:t xml:space="preserve">Есть в подарках шоколадка </w:t>
      </w:r>
      <w:proofErr w:type="gramEnd"/>
    </w:p>
    <w:p w:rsidR="002C0049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Мандарин и абрикос </w:t>
      </w:r>
      <w:r w:rsidR="002C0049" w:rsidRPr="00CE202F">
        <w:rPr>
          <w:sz w:val="28"/>
          <w:szCs w:val="28"/>
        </w:rPr>
        <w:t>–</w:t>
      </w:r>
      <w:r w:rsidRPr="00CE202F">
        <w:rPr>
          <w:sz w:val="28"/>
          <w:szCs w:val="28"/>
        </w:rPr>
        <w:t xml:space="preserve"> </w:t>
      </w:r>
    </w:p>
    <w:p w:rsidR="002C0049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>Постарался для ребяток</w:t>
      </w:r>
    </w:p>
    <w:p w:rsidR="008D4505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 Славный... </w:t>
      </w:r>
      <w:r w:rsidRPr="00CE202F">
        <w:rPr>
          <w:sz w:val="28"/>
          <w:szCs w:val="28"/>
        </w:rPr>
        <w:br/>
      </w:r>
      <w:r w:rsidRPr="00CE202F">
        <w:rPr>
          <w:rStyle w:val="a6"/>
          <w:sz w:val="28"/>
          <w:szCs w:val="28"/>
        </w:rPr>
        <w:t>Дети:</w:t>
      </w:r>
      <w:r w:rsidR="0023444B">
        <w:rPr>
          <w:sz w:val="28"/>
          <w:szCs w:val="28"/>
        </w:rPr>
        <w:t> Дедушка Мороз! </w:t>
      </w:r>
    </w:p>
    <w:p w:rsidR="008D4505" w:rsidRPr="00CE202F" w:rsidRDefault="00886041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>М</w:t>
      </w:r>
      <w:r w:rsidR="008D4505" w:rsidRPr="00734F6A">
        <w:rPr>
          <w:b/>
          <w:sz w:val="28"/>
          <w:szCs w:val="28"/>
        </w:rPr>
        <w:t>:</w:t>
      </w:r>
      <w:r w:rsidR="008D4505" w:rsidRPr="00CE202F">
        <w:rPr>
          <w:sz w:val="28"/>
          <w:szCs w:val="28"/>
        </w:rPr>
        <w:t xml:space="preserve"> </w:t>
      </w:r>
      <w:r w:rsidR="002905B8" w:rsidRPr="00CE202F">
        <w:rPr>
          <w:sz w:val="28"/>
          <w:szCs w:val="28"/>
        </w:rPr>
        <w:t xml:space="preserve">Любит песни, хороводы </w:t>
      </w:r>
    </w:p>
    <w:p w:rsidR="008D4505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>И смешит народ до слёз</w:t>
      </w:r>
    </w:p>
    <w:p w:rsidR="008D4505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 xml:space="preserve"> Возле ёлки новогодней </w:t>
      </w:r>
    </w:p>
    <w:p w:rsidR="008D4505" w:rsidRPr="00CE202F" w:rsidRDefault="002905B8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CE202F">
        <w:rPr>
          <w:sz w:val="28"/>
          <w:szCs w:val="28"/>
        </w:rPr>
        <w:t>Чудный... </w:t>
      </w:r>
      <w:r w:rsidRPr="00CE202F">
        <w:rPr>
          <w:sz w:val="28"/>
          <w:szCs w:val="28"/>
        </w:rPr>
        <w:br/>
      </w:r>
      <w:r w:rsidRPr="00CE202F">
        <w:rPr>
          <w:rStyle w:val="a6"/>
          <w:sz w:val="28"/>
          <w:szCs w:val="28"/>
        </w:rPr>
        <w:t>Дети:</w:t>
      </w:r>
      <w:r w:rsidR="0023444B">
        <w:rPr>
          <w:sz w:val="28"/>
          <w:szCs w:val="28"/>
        </w:rPr>
        <w:t> Дедушка Мороз! 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proofErr w:type="gramStart"/>
      <w:r>
        <w:rPr>
          <w:b/>
          <w:sz w:val="28"/>
          <w:szCs w:val="28"/>
        </w:rPr>
        <w:t>В</w:t>
      </w:r>
      <w:r w:rsidR="008D4505" w:rsidRPr="00734F6A">
        <w:rPr>
          <w:b/>
          <w:sz w:val="28"/>
          <w:szCs w:val="28"/>
        </w:rPr>
        <w:t>:</w:t>
      </w:r>
      <w:r w:rsidR="00734F6A">
        <w:rPr>
          <w:sz w:val="28"/>
          <w:szCs w:val="28"/>
        </w:rPr>
        <w:t xml:space="preserve"> </w:t>
      </w:r>
      <w:r w:rsidR="002905B8" w:rsidRPr="00CE202F">
        <w:rPr>
          <w:sz w:val="28"/>
          <w:szCs w:val="28"/>
        </w:rPr>
        <w:t>После пляски разуда</w:t>
      </w:r>
      <w:r w:rsidR="002905B8" w:rsidRPr="002C0049">
        <w:rPr>
          <w:color w:val="333333"/>
          <w:sz w:val="28"/>
          <w:szCs w:val="28"/>
        </w:rPr>
        <w:t xml:space="preserve">лой </w:t>
      </w:r>
      <w:proofErr w:type="gramEnd"/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Запыхтит, как паровоз, 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>Кто, скажите дружно, дети?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 Это... </w:t>
      </w:r>
      <w:r w:rsidRPr="002C0049">
        <w:rPr>
          <w:color w:val="333333"/>
          <w:sz w:val="28"/>
          <w:szCs w:val="28"/>
        </w:rPr>
        <w:br/>
      </w:r>
      <w:r w:rsidRPr="002C0049">
        <w:rPr>
          <w:rStyle w:val="a6"/>
          <w:color w:val="333333"/>
          <w:sz w:val="28"/>
          <w:szCs w:val="28"/>
        </w:rPr>
        <w:t>Дети</w:t>
      </w:r>
      <w:r w:rsidRPr="002C0049">
        <w:rPr>
          <w:color w:val="333333"/>
          <w:sz w:val="28"/>
          <w:szCs w:val="28"/>
        </w:rPr>
        <w:t>: Дедушка Мороз! 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М</w:t>
      </w:r>
      <w:r w:rsidR="008D4505" w:rsidRPr="00734F6A">
        <w:rPr>
          <w:b/>
          <w:color w:val="333333"/>
          <w:sz w:val="28"/>
          <w:szCs w:val="28"/>
        </w:rPr>
        <w:t>:</w:t>
      </w:r>
      <w:r w:rsidR="008D4505">
        <w:rPr>
          <w:color w:val="333333"/>
          <w:sz w:val="28"/>
          <w:szCs w:val="28"/>
        </w:rPr>
        <w:t xml:space="preserve"> </w:t>
      </w:r>
      <w:r w:rsidR="002905B8" w:rsidRPr="002C0049">
        <w:rPr>
          <w:color w:val="333333"/>
          <w:sz w:val="28"/>
          <w:szCs w:val="28"/>
        </w:rPr>
        <w:t xml:space="preserve">С шустрым зайцем на рассвете 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>Тропкой снежной держит кросс,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 Ну, конечно, ваш спортивный, 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rStyle w:val="a6"/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>Быстрый... </w:t>
      </w:r>
      <w:r w:rsidRPr="002C0049">
        <w:rPr>
          <w:color w:val="333333"/>
          <w:sz w:val="28"/>
          <w:szCs w:val="28"/>
        </w:rPr>
        <w:br/>
      </w:r>
      <w:r w:rsidRPr="002C0049">
        <w:rPr>
          <w:rStyle w:val="a6"/>
          <w:color w:val="333333"/>
          <w:sz w:val="28"/>
          <w:szCs w:val="28"/>
        </w:rPr>
        <w:t>Дети:</w:t>
      </w:r>
      <w:r w:rsidRPr="002C0049">
        <w:rPr>
          <w:color w:val="333333"/>
          <w:sz w:val="28"/>
          <w:szCs w:val="28"/>
        </w:rPr>
        <w:t> Дедушка Мороз! 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В</w:t>
      </w:r>
      <w:proofErr w:type="gramEnd"/>
      <w:r w:rsidR="008D4505" w:rsidRPr="00734F6A">
        <w:rPr>
          <w:b/>
          <w:color w:val="333333"/>
          <w:sz w:val="28"/>
          <w:szCs w:val="28"/>
        </w:rPr>
        <w:t>:</w:t>
      </w:r>
      <w:r w:rsidR="008D4505">
        <w:rPr>
          <w:color w:val="333333"/>
          <w:sz w:val="28"/>
          <w:szCs w:val="28"/>
        </w:rPr>
        <w:t xml:space="preserve">  </w:t>
      </w:r>
      <w:r w:rsidR="002905B8" w:rsidRPr="002C0049">
        <w:rPr>
          <w:color w:val="333333"/>
          <w:sz w:val="28"/>
          <w:szCs w:val="28"/>
        </w:rPr>
        <w:t>Ходит с посохом по лесу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2905B8" w:rsidRPr="002C0049">
        <w:rPr>
          <w:color w:val="333333"/>
          <w:sz w:val="28"/>
          <w:szCs w:val="28"/>
        </w:rPr>
        <w:t>Среди сосен и берёз,</w:t>
      </w:r>
    </w:p>
    <w:p w:rsidR="008D4505" w:rsidRPr="00886041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  <w:r w:rsidR="002905B8" w:rsidRPr="002C0049">
        <w:rPr>
          <w:color w:val="333333"/>
          <w:sz w:val="28"/>
          <w:szCs w:val="28"/>
        </w:rPr>
        <w:t>Напевая песнь негромко. Кто же</w:t>
      </w:r>
      <w:r>
        <w:rPr>
          <w:color w:val="333333"/>
          <w:sz w:val="28"/>
          <w:szCs w:val="28"/>
        </w:rPr>
        <w:t xml:space="preserve"> это</w:t>
      </w:r>
      <w:r w:rsidR="002905B8" w:rsidRPr="002C0049">
        <w:rPr>
          <w:color w:val="333333"/>
          <w:sz w:val="28"/>
          <w:szCs w:val="28"/>
        </w:rPr>
        <w:t>? </w:t>
      </w:r>
      <w:r w:rsidR="002905B8" w:rsidRPr="002C0049">
        <w:rPr>
          <w:color w:val="333333"/>
          <w:sz w:val="28"/>
          <w:szCs w:val="28"/>
        </w:rPr>
        <w:br/>
      </w:r>
      <w:r w:rsidR="002905B8" w:rsidRPr="002C0049">
        <w:rPr>
          <w:rStyle w:val="a6"/>
          <w:color w:val="333333"/>
          <w:sz w:val="28"/>
          <w:szCs w:val="28"/>
        </w:rPr>
        <w:t>Дети:</w:t>
      </w:r>
      <w:r w:rsidR="002905B8" w:rsidRPr="002C0049">
        <w:rPr>
          <w:color w:val="333333"/>
          <w:sz w:val="28"/>
          <w:szCs w:val="28"/>
        </w:rPr>
        <w:t> Дедушка Мороз! 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В</w:t>
      </w:r>
      <w:r w:rsidR="008D4505" w:rsidRPr="00734F6A">
        <w:rPr>
          <w:b/>
          <w:color w:val="333333"/>
          <w:sz w:val="28"/>
          <w:szCs w:val="28"/>
        </w:rPr>
        <w:t>:</w:t>
      </w:r>
      <w:r w:rsidR="008D4505">
        <w:rPr>
          <w:color w:val="333333"/>
          <w:sz w:val="28"/>
          <w:szCs w:val="28"/>
        </w:rPr>
        <w:t xml:space="preserve"> </w:t>
      </w:r>
      <w:r w:rsidR="002905B8" w:rsidRPr="002C0049">
        <w:rPr>
          <w:color w:val="333333"/>
          <w:sz w:val="28"/>
          <w:szCs w:val="28"/>
        </w:rPr>
        <w:t>В праздник дивный новогодний</w:t>
      </w:r>
      <w:proofErr w:type="gramEnd"/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 Ходит без букета роз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 В гости к маленьким и взрослым </w:t>
      </w:r>
    </w:p>
    <w:p w:rsidR="008D4505" w:rsidRPr="00734F6A" w:rsidRDefault="00886041" w:rsidP="00771F5C">
      <w:pPr>
        <w:pStyle w:val="a3"/>
        <w:spacing w:before="0" w:beforeAutospacing="0" w:after="0" w:afterAutospacing="0"/>
        <w:textAlignment w:val="baseline"/>
        <w:rPr>
          <w:b/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Только...                       </w:t>
      </w:r>
      <w:r w:rsidR="002905B8" w:rsidRPr="002C0049">
        <w:rPr>
          <w:rStyle w:val="a6"/>
          <w:color w:val="333333"/>
          <w:sz w:val="28"/>
          <w:szCs w:val="28"/>
        </w:rPr>
        <w:t>Дети:</w:t>
      </w:r>
      <w:r w:rsidR="002905B8" w:rsidRPr="002C0049">
        <w:rPr>
          <w:color w:val="333333"/>
          <w:sz w:val="28"/>
          <w:szCs w:val="28"/>
        </w:rPr>
        <w:t> Дедушка Мороз! </w:t>
      </w:r>
    </w:p>
    <w:p w:rsidR="008D4505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b/>
          <w:color w:val="000000"/>
          <w:sz w:val="28"/>
          <w:szCs w:val="28"/>
        </w:rPr>
        <w:t>М</w:t>
      </w:r>
      <w:r w:rsidR="008D4505" w:rsidRPr="00734F6A">
        <w:rPr>
          <w:b/>
          <w:color w:val="333333"/>
          <w:sz w:val="28"/>
          <w:szCs w:val="28"/>
        </w:rPr>
        <w:t>:</w:t>
      </w:r>
      <w:r w:rsidR="008D4505">
        <w:rPr>
          <w:color w:val="333333"/>
          <w:sz w:val="28"/>
          <w:szCs w:val="28"/>
        </w:rPr>
        <w:t xml:space="preserve"> </w:t>
      </w:r>
      <w:r w:rsidR="002905B8" w:rsidRPr="002C0049">
        <w:rPr>
          <w:color w:val="333333"/>
          <w:sz w:val="28"/>
          <w:szCs w:val="28"/>
        </w:rPr>
        <w:t xml:space="preserve">Кто на радость вам, ребята, 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>Ёлку хвойную принёс?</w:t>
      </w:r>
    </w:p>
    <w:p w:rsidR="008D4505" w:rsidRDefault="002905B8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2C0049">
        <w:rPr>
          <w:color w:val="333333"/>
          <w:sz w:val="28"/>
          <w:szCs w:val="28"/>
        </w:rPr>
        <w:t xml:space="preserve"> Поскорее отвечайте </w:t>
      </w:r>
      <w:r w:rsidR="008D4505">
        <w:rPr>
          <w:color w:val="333333"/>
          <w:sz w:val="28"/>
          <w:szCs w:val="28"/>
        </w:rPr>
        <w:t>–</w:t>
      </w:r>
    </w:p>
    <w:p w:rsidR="002905B8" w:rsidRPr="002C0049" w:rsidRDefault="00886041" w:rsidP="00771F5C">
      <w:pPr>
        <w:pStyle w:val="a3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Это...                            </w:t>
      </w:r>
      <w:r w:rsidR="002905B8" w:rsidRPr="002C0049">
        <w:rPr>
          <w:rStyle w:val="a6"/>
          <w:color w:val="333333"/>
          <w:sz w:val="28"/>
          <w:szCs w:val="28"/>
        </w:rPr>
        <w:t>Дети:</w:t>
      </w:r>
      <w:r w:rsidR="002905B8" w:rsidRPr="002C0049">
        <w:rPr>
          <w:color w:val="333333"/>
          <w:sz w:val="28"/>
          <w:szCs w:val="28"/>
        </w:rPr>
        <w:t> Дедушка Мороз!</w:t>
      </w:r>
    </w:p>
    <w:p w:rsidR="0046209F" w:rsidRPr="005069E9" w:rsidRDefault="0046209F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F6A">
        <w:rPr>
          <w:rFonts w:ascii="Times New Roman" w:hAnsi="Times New Roman" w:cs="Times New Roman"/>
          <w:b/>
          <w:sz w:val="28"/>
          <w:szCs w:val="28"/>
        </w:rPr>
        <w:t>Сорока:</w:t>
      </w:r>
      <w:r w:rsidR="00B83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69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69E9">
        <w:rPr>
          <w:rFonts w:ascii="Times New Roman" w:hAnsi="Times New Roman" w:cs="Times New Roman"/>
          <w:sz w:val="28"/>
          <w:szCs w:val="28"/>
        </w:rPr>
        <w:t>Стре-ке-ке</w:t>
      </w:r>
      <w:proofErr w:type="spellEnd"/>
      <w:r w:rsidRPr="005069E9">
        <w:rPr>
          <w:rFonts w:ascii="Times New Roman" w:hAnsi="Times New Roman" w:cs="Times New Roman"/>
          <w:sz w:val="28"/>
          <w:szCs w:val="28"/>
        </w:rPr>
        <w:t>!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="008D4505" w:rsidRPr="005069E9">
        <w:rPr>
          <w:rFonts w:ascii="Times New Roman" w:hAnsi="Times New Roman" w:cs="Times New Roman"/>
          <w:sz w:val="28"/>
          <w:szCs w:val="28"/>
        </w:rPr>
        <w:t>Стре-ке-ке</w:t>
      </w:r>
      <w:proofErr w:type="spellEnd"/>
      <w:r w:rsidR="008D4505" w:rsidRPr="005069E9">
        <w:rPr>
          <w:rFonts w:ascii="Times New Roman" w:hAnsi="Times New Roman" w:cs="Times New Roman"/>
          <w:sz w:val="28"/>
          <w:szCs w:val="28"/>
        </w:rPr>
        <w:t>!</w:t>
      </w:r>
      <w:r w:rsidR="008D4505"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t>Я, Сорока – белобока,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Прилетела издалека,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По лесу летала,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Новости узнавала.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Очень надо мне спешить,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Надо всех</w:t>
      </w:r>
      <w:r w:rsidR="008D4505">
        <w:rPr>
          <w:rFonts w:ascii="Times New Roman" w:hAnsi="Times New Roman" w:cs="Times New Roman"/>
          <w:sz w:val="28"/>
          <w:szCs w:val="28"/>
        </w:rPr>
        <w:t xml:space="preserve"> мне предупредить</w:t>
      </w:r>
      <w:r w:rsidRPr="005069E9">
        <w:rPr>
          <w:rFonts w:ascii="Times New Roman" w:hAnsi="Times New Roman" w:cs="Times New Roman"/>
          <w:sz w:val="28"/>
          <w:szCs w:val="28"/>
        </w:rPr>
        <w:t>. Ой, что случилось! Что случилось!</w:t>
      </w:r>
    </w:p>
    <w:p w:rsidR="0046209F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209F" w:rsidRPr="005069E9" w:rsidRDefault="001724F3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24F3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 </w:t>
      </w:r>
      <w:r w:rsidR="00886041" w:rsidRPr="001724F3">
        <w:rPr>
          <w:sz w:val="28"/>
          <w:szCs w:val="28"/>
        </w:rPr>
        <w:t>Сорока что случилось?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F6A">
        <w:rPr>
          <w:rFonts w:ascii="Times New Roman" w:hAnsi="Times New Roman" w:cs="Times New Roman"/>
          <w:b/>
          <w:sz w:val="28"/>
          <w:szCs w:val="28"/>
        </w:rPr>
        <w:t>Сорока</w:t>
      </w:r>
      <w:r w:rsidRPr="00734F6A">
        <w:rPr>
          <w:rFonts w:ascii="Times New Roman" w:hAnsi="Times New Roman" w:cs="Times New Roman"/>
          <w:sz w:val="28"/>
          <w:szCs w:val="28"/>
        </w:rPr>
        <w:t>:</w:t>
      </w:r>
      <w:r w:rsidR="00886041">
        <w:rPr>
          <w:rFonts w:ascii="Times New Roman" w:hAnsi="Times New Roman" w:cs="Times New Roman"/>
          <w:sz w:val="28"/>
          <w:szCs w:val="28"/>
        </w:rPr>
        <w:t xml:space="preserve"> </w:t>
      </w:r>
      <w:r w:rsidRPr="005069E9">
        <w:rPr>
          <w:rFonts w:ascii="Times New Roman" w:hAnsi="Times New Roman" w:cs="Times New Roman"/>
          <w:sz w:val="28"/>
          <w:szCs w:val="28"/>
        </w:rPr>
        <w:t xml:space="preserve"> праздника не будет.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 xml:space="preserve"> Как это не будет. Посмотри ребята, пришли нарядные, красивые. Деда Мороза ждут. А ты тут кричишь, мешаешь нам.</w:t>
      </w: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209F" w:rsidRPr="005069E9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4F6A">
        <w:rPr>
          <w:rFonts w:ascii="Times New Roman" w:hAnsi="Times New Roman" w:cs="Times New Roman"/>
          <w:b/>
          <w:sz w:val="28"/>
          <w:szCs w:val="28"/>
        </w:rPr>
        <w:t>Сорока</w:t>
      </w:r>
      <w:r w:rsidRPr="00734F6A">
        <w:rPr>
          <w:rFonts w:ascii="Times New Roman" w:hAnsi="Times New Roman" w:cs="Times New Roman"/>
          <w:sz w:val="28"/>
          <w:szCs w:val="28"/>
        </w:rPr>
        <w:t>:</w:t>
      </w:r>
      <w:r w:rsidR="00886041">
        <w:rPr>
          <w:rFonts w:ascii="Times New Roman" w:hAnsi="Times New Roman" w:cs="Times New Roman"/>
          <w:sz w:val="28"/>
          <w:szCs w:val="28"/>
        </w:rPr>
        <w:t xml:space="preserve"> Ребята еще не знают, ч</w:t>
      </w:r>
      <w:r w:rsidRPr="005069E9">
        <w:rPr>
          <w:rFonts w:ascii="Times New Roman" w:hAnsi="Times New Roman" w:cs="Times New Roman"/>
          <w:sz w:val="28"/>
          <w:szCs w:val="28"/>
        </w:rPr>
        <w:t xml:space="preserve">то Баба-Яга – костяная нога решила испортить нам праздник, </w:t>
      </w:r>
      <w:r w:rsidR="00886041">
        <w:rPr>
          <w:rFonts w:ascii="Times New Roman" w:hAnsi="Times New Roman" w:cs="Times New Roman"/>
          <w:sz w:val="28"/>
          <w:szCs w:val="28"/>
        </w:rPr>
        <w:t xml:space="preserve">она с кикиморой сделала </w:t>
      </w:r>
      <w:proofErr w:type="gramStart"/>
      <w:r w:rsidR="00886041">
        <w:rPr>
          <w:rFonts w:ascii="Times New Roman" w:hAnsi="Times New Roman" w:cs="Times New Roman"/>
          <w:sz w:val="28"/>
          <w:szCs w:val="28"/>
        </w:rPr>
        <w:t>пакость</w:t>
      </w:r>
      <w:proofErr w:type="gramEnd"/>
      <w:r w:rsidR="00886041">
        <w:rPr>
          <w:rFonts w:ascii="Times New Roman" w:hAnsi="Times New Roman" w:cs="Times New Roman"/>
          <w:sz w:val="28"/>
          <w:szCs w:val="28"/>
        </w:rPr>
        <w:t xml:space="preserve"> Деда Мороза украсть</w:t>
      </w:r>
    </w:p>
    <w:p w:rsidR="0046209F" w:rsidRDefault="0046209F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 xml:space="preserve">Ой-ё-ё-й. </w:t>
      </w:r>
      <w:r w:rsidR="00886041">
        <w:rPr>
          <w:rFonts w:ascii="Times New Roman" w:hAnsi="Times New Roman" w:cs="Times New Roman"/>
          <w:sz w:val="28"/>
          <w:szCs w:val="28"/>
        </w:rPr>
        <w:t xml:space="preserve"> Что будет! Что </w:t>
      </w:r>
      <w:proofErr w:type="spellStart"/>
      <w:r w:rsidR="00886041">
        <w:rPr>
          <w:rFonts w:ascii="Times New Roman" w:hAnsi="Times New Roman" w:cs="Times New Roman"/>
          <w:sz w:val="28"/>
          <w:szCs w:val="28"/>
        </w:rPr>
        <w:t>дудет</w:t>
      </w:r>
      <w:proofErr w:type="spellEnd"/>
      <w:r w:rsidR="00886041">
        <w:rPr>
          <w:rFonts w:ascii="Times New Roman" w:hAnsi="Times New Roman" w:cs="Times New Roman"/>
          <w:sz w:val="28"/>
          <w:szCs w:val="28"/>
        </w:rPr>
        <w:t>! (Улетает</w:t>
      </w:r>
      <w:r w:rsidRPr="005069E9">
        <w:rPr>
          <w:rFonts w:ascii="Times New Roman" w:hAnsi="Times New Roman" w:cs="Times New Roman"/>
          <w:sz w:val="28"/>
          <w:szCs w:val="28"/>
        </w:rPr>
        <w:t xml:space="preserve"> Сороку) </w:t>
      </w:r>
    </w:p>
    <w:p w:rsidR="00886041" w:rsidRDefault="00886041" w:rsidP="00771F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6209F" w:rsidRPr="00952F0A" w:rsidRDefault="002905B8" w:rsidP="00952F0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952F0A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МУЗЫКА </w:t>
      </w:r>
      <w:proofErr w:type="spellStart"/>
      <w:r w:rsidR="008D4505" w:rsidRPr="00952F0A">
        <w:rPr>
          <w:rFonts w:ascii="Times New Roman" w:hAnsi="Times New Roman" w:cs="Times New Roman"/>
          <w:b/>
          <w:i/>
          <w:sz w:val="32"/>
          <w:szCs w:val="32"/>
          <w:u w:val="single"/>
        </w:rPr>
        <w:t>прявляеся</w:t>
      </w:r>
      <w:proofErr w:type="spellEnd"/>
      <w:r w:rsidR="008D4505" w:rsidRPr="00952F0A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баба-яга</w:t>
      </w:r>
    </w:p>
    <w:p w:rsidR="00D53EB5" w:rsidRPr="0023444B" w:rsidRDefault="00D53EB5" w:rsidP="00771F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664DA" w:rsidRPr="005069E9" w:rsidRDefault="00734F6A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734F6A">
        <w:rPr>
          <w:b/>
          <w:color w:val="000000"/>
          <w:sz w:val="28"/>
          <w:szCs w:val="28"/>
        </w:rPr>
        <w:t>БАБА ЯГА</w:t>
      </w:r>
      <w:r w:rsidR="000C6B42" w:rsidRPr="005069E9">
        <w:rPr>
          <w:color w:val="000000"/>
          <w:sz w:val="28"/>
          <w:szCs w:val="28"/>
        </w:rPr>
        <w:t xml:space="preserve">: </w:t>
      </w:r>
      <w:proofErr w:type="gramStart"/>
      <w:r w:rsidR="004664DA" w:rsidRPr="005069E9">
        <w:rPr>
          <w:color w:val="000000"/>
          <w:sz w:val="28"/>
          <w:szCs w:val="28"/>
        </w:rPr>
        <w:t>ХИ_ХИ</w:t>
      </w:r>
      <w:proofErr w:type="gramEnd"/>
      <w:r w:rsidR="004664DA" w:rsidRPr="005069E9">
        <w:rPr>
          <w:color w:val="000000"/>
          <w:sz w:val="28"/>
          <w:szCs w:val="28"/>
        </w:rPr>
        <w:t>_ХИ! Ребяткам Дедушку Мороза увидеть захотелось!</w:t>
      </w:r>
    </w:p>
    <w:p w:rsidR="004664DA" w:rsidRPr="005069E9" w:rsidRDefault="004664DA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069E9">
        <w:rPr>
          <w:color w:val="000000"/>
          <w:sz w:val="28"/>
          <w:szCs w:val="28"/>
        </w:rPr>
        <w:t xml:space="preserve">А </w:t>
      </w:r>
      <w:proofErr w:type="spellStart"/>
      <w:r w:rsidRPr="005069E9">
        <w:rPr>
          <w:color w:val="000000"/>
          <w:sz w:val="28"/>
          <w:szCs w:val="28"/>
        </w:rPr>
        <w:t>Бабусеньку</w:t>
      </w:r>
      <w:proofErr w:type="spellEnd"/>
      <w:proofErr w:type="gramStart"/>
      <w:r w:rsidRPr="005069E9">
        <w:rPr>
          <w:color w:val="000000"/>
          <w:sz w:val="28"/>
          <w:szCs w:val="28"/>
        </w:rPr>
        <w:t>_-</w:t>
      </w:r>
      <w:proofErr w:type="spellStart"/>
      <w:proofErr w:type="gramEnd"/>
      <w:r w:rsidRPr="005069E9">
        <w:rPr>
          <w:color w:val="000000"/>
          <w:sz w:val="28"/>
          <w:szCs w:val="28"/>
        </w:rPr>
        <w:t>Ягусеньку</w:t>
      </w:r>
      <w:proofErr w:type="spellEnd"/>
      <w:r w:rsidRPr="005069E9">
        <w:rPr>
          <w:color w:val="000000"/>
          <w:sz w:val="28"/>
          <w:szCs w:val="28"/>
        </w:rPr>
        <w:t xml:space="preserve"> не пригласили!!</w:t>
      </w:r>
    </w:p>
    <w:p w:rsidR="004664DA" w:rsidRDefault="004664DA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069E9">
        <w:rPr>
          <w:color w:val="000000"/>
          <w:sz w:val="28"/>
          <w:szCs w:val="28"/>
        </w:rPr>
        <w:t>А ведь не нужен вам этот дед, я лучше, правда</w:t>
      </w:r>
      <w:proofErr w:type="gramStart"/>
      <w:r w:rsidRPr="005069E9">
        <w:rPr>
          <w:color w:val="000000"/>
          <w:sz w:val="28"/>
          <w:szCs w:val="28"/>
        </w:rPr>
        <w:t xml:space="preserve"> ?</w:t>
      </w:r>
      <w:proofErr w:type="gramEnd"/>
      <w:r w:rsidRPr="005069E9">
        <w:rPr>
          <w:color w:val="000000"/>
          <w:sz w:val="28"/>
          <w:szCs w:val="28"/>
        </w:rPr>
        <w:t xml:space="preserve"> </w:t>
      </w:r>
    </w:p>
    <w:p w:rsidR="008D4505" w:rsidRPr="005069E9" w:rsidRDefault="008D4505" w:rsidP="00771F5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D4505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</w:t>
      </w:r>
    </w:p>
    <w:p w:rsidR="008D4505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B11" w:rsidRPr="00734F6A" w:rsidRDefault="00734F6A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БАБА ЯГА</w:t>
      </w:r>
      <w:r w:rsidR="008D4505" w:rsidRPr="00734F6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8D4505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4505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вы тут расшумелись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proofErr w:type="spellStart"/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Кышь</w:t>
      </w:r>
      <w:proofErr w:type="spellEnd"/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кышь</w:t>
      </w:r>
      <w:proofErr w:type="spellEnd"/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отсюда,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ребятня,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разбегайтесь</w:t>
      </w:r>
      <w:r w:rsidR="000C6B42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домам. Гасите освещение, освободите помещение. Праздника не будет и подарков то же не будет.</w:t>
      </w:r>
    </w:p>
    <w:p w:rsidR="000C6B42" w:rsidRPr="00734F6A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вот у меня 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тобой Кики 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подарочек будет. Натуральный Дед 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мороз и нежная Снегурочка под 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толсты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толсты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слоем 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шоколада.</w:t>
      </w:r>
    </w:p>
    <w:p w:rsidR="004664DA" w:rsidRPr="00734F6A" w:rsidRDefault="004664DA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B11" w:rsidRPr="00734F6A" w:rsidRDefault="000C6B4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КИКИ: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Неповторимый вкус.</w:t>
      </w:r>
    </w:p>
    <w:p w:rsidR="000C6B42" w:rsidRPr="00734F6A" w:rsidRDefault="000C6B42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B11" w:rsidRPr="00734F6A" w:rsidRDefault="00734F6A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8D4505" w:rsidRPr="00734F6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8D4505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какие мы </w:t>
      </w:r>
      <w:r w:rsidR="003D655E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В лес дремучий деда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замани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ли.</w:t>
      </w:r>
    </w:p>
    <w:p w:rsidR="003D655E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Деда со </w:t>
      </w:r>
      <w:proofErr w:type="spellStart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Снегургой</w:t>
      </w:r>
      <w:proofErr w:type="spellEnd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пень с корягой превратили!</w:t>
      </w:r>
    </w:p>
    <w:p w:rsidR="0023444B" w:rsidRPr="00734F6A" w:rsidRDefault="0023444B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32F3" w:rsidRDefault="0023444B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</w:t>
      </w:r>
      <w:r w:rsidR="003D655E" w:rsidRPr="002344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3D655E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B42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Ай, да молодцы мы с тобой</w:t>
      </w:r>
      <w:r w:rsidR="003D655E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53EB5" w:rsidRPr="00734F6A" w:rsidRDefault="00D53EB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B11" w:rsidRPr="00734F6A" w:rsidRDefault="00D53EB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МЕТЕЛИЦА</w:t>
      </w:r>
      <w:r w:rsidR="000C6B42" w:rsidRPr="00D53EB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0C6B42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 Яга верни нам нашего Деда мороза, не вредничай.</w:t>
      </w:r>
    </w:p>
    <w:p w:rsidR="008D4505" w:rsidRPr="00734F6A" w:rsidRDefault="008D4505" w:rsidP="00771F5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D4505" w:rsidRPr="00734F6A" w:rsidRDefault="00734F6A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8D4505" w:rsidRPr="00734F6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8D4505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1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подумаю. А ну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-ка, малявки, кто расскажет мне что такое </w:t>
      </w:r>
    </w:p>
    <w:p w:rsidR="000C6B42" w:rsidRPr="00A0184E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год?</w:t>
      </w:r>
      <w:r w:rsidR="003D655E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</w:t>
      </w:r>
      <w:r w:rsidR="00A01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и верну</w:t>
      </w:r>
    </w:p>
    <w:p w:rsidR="0023444B" w:rsidRPr="00734F6A" w:rsidRDefault="0023444B" w:rsidP="00771F5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788" w:rsidRDefault="00EF3788" w:rsidP="00952F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 ученики  1 класса читают стих «Что такое новый год) </w:t>
      </w:r>
    </w:p>
    <w:p w:rsidR="00952F0A" w:rsidRPr="00952F0A" w:rsidRDefault="00952F0A" w:rsidP="00952F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B11" w:rsidRPr="00734F6A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4505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Новый год?</w:t>
      </w:r>
    </w:p>
    <w:p w:rsidR="000C6B42" w:rsidRPr="00734F6A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снег, мороз и лёд, </w:t>
      </w:r>
    </w:p>
    <w:p w:rsidR="000C6B42" w:rsidRPr="00734F6A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Незаметные смешинки </w:t>
      </w:r>
    </w:p>
    <w:p w:rsidR="000C6B42" w:rsidRPr="00734F6A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скачущей снежинке.</w:t>
      </w:r>
    </w:p>
    <w:p w:rsidR="00DD5B11" w:rsidRPr="00734F6A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значит Новый год!</w:t>
      </w:r>
    </w:p>
    <w:p w:rsidR="00E72808" w:rsidRPr="00734F6A" w:rsidRDefault="00E7280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E72808" w:rsidRPr="00734F6A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 </w:t>
      </w:r>
      <w:r w:rsidR="00E72808" w:rsidRPr="00734F6A">
        <w:rPr>
          <w:rFonts w:ascii="Times New Roman" w:hAnsi="Times New Roman" w:cs="Times New Roman"/>
          <w:sz w:val="28"/>
          <w:szCs w:val="28"/>
        </w:rPr>
        <w:t xml:space="preserve">Что такое Новый год? </w:t>
      </w:r>
    </w:p>
    <w:p w:rsidR="00E72808" w:rsidRPr="00734F6A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734F6A">
        <w:rPr>
          <w:rFonts w:ascii="Times New Roman" w:hAnsi="Times New Roman" w:cs="Times New Roman"/>
          <w:sz w:val="28"/>
          <w:szCs w:val="28"/>
        </w:rPr>
        <w:t xml:space="preserve">Это всё наоборот: </w:t>
      </w:r>
    </w:p>
    <w:p w:rsidR="00E72808" w:rsidRPr="00734F6A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734F6A">
        <w:rPr>
          <w:rFonts w:ascii="Times New Roman" w:hAnsi="Times New Roman" w:cs="Times New Roman"/>
          <w:sz w:val="28"/>
          <w:szCs w:val="28"/>
        </w:rPr>
        <w:t>Ёлки в комнате растут,</w:t>
      </w:r>
    </w:p>
    <w:p w:rsidR="00E72808" w:rsidRPr="00734F6A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734F6A">
        <w:rPr>
          <w:rFonts w:ascii="Times New Roman" w:hAnsi="Times New Roman" w:cs="Times New Roman"/>
          <w:sz w:val="28"/>
          <w:szCs w:val="28"/>
        </w:rPr>
        <w:t xml:space="preserve">Белки шишек не грызут, </w:t>
      </w:r>
    </w:p>
    <w:p w:rsidR="00E72808" w:rsidRPr="00734F6A" w:rsidRDefault="00734F6A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734F6A">
        <w:rPr>
          <w:rFonts w:ascii="Times New Roman" w:hAnsi="Times New Roman" w:cs="Times New Roman"/>
          <w:sz w:val="28"/>
          <w:szCs w:val="28"/>
        </w:rPr>
        <w:t xml:space="preserve">Зайцы рядом с волком </w:t>
      </w:r>
    </w:p>
    <w:p w:rsidR="00E72808" w:rsidRPr="00734F6A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734F6A">
        <w:rPr>
          <w:rFonts w:ascii="Times New Roman" w:hAnsi="Times New Roman" w:cs="Times New Roman"/>
          <w:sz w:val="28"/>
          <w:szCs w:val="28"/>
        </w:rPr>
        <w:t xml:space="preserve">На колючей ёлке! 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72808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значит Новый</w:t>
      </w:r>
      <w:r w:rsidR="00E72808" w:rsidRPr="00C80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год!</w:t>
      </w:r>
    </w:p>
    <w:p w:rsidR="00E72808" w:rsidRPr="00E72808" w:rsidRDefault="00E7280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E72808" w:rsidRPr="00C806A5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72808" w:rsidRPr="00C806A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Новый год?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>Дождик тоже не простой,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>В Новый год он золотой,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>Блещет что есть мочи,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>Никого не мочит,</w:t>
      </w:r>
    </w:p>
    <w:p w:rsidR="00E72808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 xml:space="preserve">Даже Дедушка Мороз </w:t>
      </w:r>
    </w:p>
    <w:p w:rsidR="000C6B42" w:rsidRPr="00C806A5" w:rsidRDefault="00EF3788" w:rsidP="00771F5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2808" w:rsidRPr="00C806A5">
        <w:rPr>
          <w:rFonts w:ascii="Times New Roman" w:hAnsi="Times New Roman" w:cs="Times New Roman"/>
          <w:sz w:val="28"/>
          <w:szCs w:val="28"/>
        </w:rPr>
        <w:t xml:space="preserve">Никому не щиплет нос. </w:t>
      </w:r>
    </w:p>
    <w:p w:rsidR="00E72808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72808" w:rsidRPr="00C806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что значит Новый год!</w:t>
      </w:r>
    </w:p>
    <w:p w:rsidR="00C806A5" w:rsidRPr="00E72808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6A5" w:rsidRPr="005069E9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Новый год?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дружный хоровод.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смех ребят весёлых 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всех нарядных ёлок.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что значит Новый год!</w:t>
      </w:r>
    </w:p>
    <w:p w:rsidR="00C806A5" w:rsidRPr="005069E9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6A5" w:rsidRPr="005069E9" w:rsidRDefault="00C806A5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Новый год?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известно наперёд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дудочки и скрипки. </w:t>
      </w:r>
    </w:p>
    <w:p w:rsid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806A5" w:rsidRPr="00C8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Шутки, песни и улыбки.</w:t>
      </w:r>
    </w:p>
    <w:p w:rsidR="00C806A5" w:rsidRPr="00C806A5" w:rsidRDefault="00734F6A" w:rsidP="00771F5C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F3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06A5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что значит Новый год!</w:t>
      </w:r>
    </w:p>
    <w:p w:rsidR="00E72808" w:rsidRPr="00E72808" w:rsidRDefault="00E72808" w:rsidP="00771F5C">
      <w:pPr>
        <w:spacing w:after="0" w:line="240" w:lineRule="auto"/>
        <w:ind w:left="14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6B42" w:rsidRDefault="000C6B4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Pr="00E72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3DF" w:rsidRPr="00E7280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 , ЯГА, а мы удачно зашли</w:t>
      </w:r>
      <w:r w:rsidR="00C806A5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5803DF" w:rsidRPr="00E72808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 мы так давно  не веселились, не танцевали. Давай с ребятами потанцуем.</w:t>
      </w:r>
    </w:p>
    <w:p w:rsidR="00C806A5" w:rsidRPr="00E72808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Default="00734F6A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C806A5" w:rsidRPr="00734F6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806A5" w:rsidRPr="005069E9">
        <w:rPr>
          <w:color w:val="000000"/>
          <w:sz w:val="28"/>
          <w:szCs w:val="28"/>
        </w:rPr>
        <w:t xml:space="preserve"> </w:t>
      </w:r>
      <w:r w:rsidR="0023444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</w:t>
      </w:r>
      <w:r w:rsidR="00C806A5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 что детишки. Становись на танец. Повторяйте движения за нами.</w:t>
      </w:r>
    </w:p>
    <w:p w:rsidR="005803DF" w:rsidRPr="00E72808" w:rsidRDefault="005803D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5F1" w:rsidRPr="00952F0A" w:rsidRDefault="0023444B" w:rsidP="00952F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  <w:r w:rsidRPr="00952F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Танец</w:t>
      </w:r>
      <w:r w:rsidR="00A0184E" w:rsidRPr="00952F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 «Дискотека Серпантин»</w:t>
      </w:r>
    </w:p>
    <w:p w:rsidR="00EF3788" w:rsidRPr="00A0184E" w:rsidRDefault="00EF3788" w:rsidP="00771F5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55F1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="00234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глянь</w:t>
      </w:r>
      <w:r w:rsid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>, 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и елка уже наряжена.</w:t>
      </w:r>
    </w:p>
    <w:p w:rsidR="005B55F1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5F1" w:rsidRPr="00E72808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МЕТЕЛИЦА</w:t>
      </w:r>
      <w:r w:rsidRPr="00734F6A">
        <w:rPr>
          <w:rFonts w:ascii="Times New Roman" w:hAnsi="Times New Roman" w:cs="Times New Roman"/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готовились к приходу дедушки Мороза. И сами нарядились в карнавальные костюмы, и елку и зал нарядил.</w:t>
      </w:r>
    </w:p>
    <w:p w:rsidR="00734F6A" w:rsidRDefault="005B55F1" w:rsidP="00771F5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br/>
      </w:r>
      <w:r w:rsidRPr="0073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мы проверим:  чем вы елку наряжали?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B55F1" w:rsidRPr="00734F6A" w:rsidRDefault="00734F6A" w:rsidP="00771F5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5B55F1" w:rsidRPr="00734F6A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Вы послушайте внимательно,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ответьте обязательно,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вам скажем верно,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Говорите "Да" в ответ.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если вдруг - неверно,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Говорите смело "Нет!" </w:t>
      </w:r>
      <w:r w:rsidR="005B55F1"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B55F1" w:rsidRPr="00734F6A" w:rsidRDefault="005B55F1" w:rsidP="00771F5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34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Разноцветные хлопушки?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Одеяла и подушки?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Раскладушки и кроватки?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b/>
          <w:color w:val="000000"/>
          <w:sz w:val="28"/>
          <w:szCs w:val="28"/>
        </w:rPr>
        <w:t>БАБА ЯГА :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Мармеладки, шоколадки? </w:t>
      </w:r>
    </w:p>
    <w:p w:rsidR="00054A72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Шарики стеклянные?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Стулья деревянные? </w:t>
      </w:r>
    </w:p>
    <w:p w:rsidR="00492901" w:rsidRDefault="005B55F1" w:rsidP="00771F5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Плюшевые мишки?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Буквари и книжки?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Бусы разноцветные? </w:t>
      </w:r>
    </w:p>
    <w:p w:rsidR="005B55F1" w:rsidRPr="00734F6A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901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БАБА ЯГА :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гирлянды светлые?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Снег из ваты белой?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Ранцы и портфели?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0A64" w:rsidRPr="00EF0A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="00EF0A64" w:rsidRPr="00734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Туфли и сапожки?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Чашки, вилки, ложки?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Конфеты блестящие?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0A64" w:rsidRPr="00EF0A64">
        <w:rPr>
          <w:rFonts w:ascii="Times New Roman" w:hAnsi="Times New Roman" w:cs="Times New Roman"/>
          <w:b/>
          <w:color w:val="000000"/>
          <w:sz w:val="28"/>
          <w:szCs w:val="28"/>
        </w:rPr>
        <w:t>БАБА ЯГА :</w:t>
      </w:r>
      <w:r w:rsidR="00EF0A64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Тигры настоящие? 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34F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Шишки золотистые?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D5B11" w:rsidRPr="00734F6A" w:rsidRDefault="005B55F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color w:val="000000"/>
          <w:sz w:val="28"/>
          <w:szCs w:val="28"/>
        </w:rPr>
        <w:t>МЕТЕЛИЦА</w:t>
      </w:r>
      <w:r w:rsidRPr="00EF0A64">
        <w:rPr>
          <w:rFonts w:ascii="Times New Roman" w:hAnsi="Times New Roman" w:cs="Times New Roman"/>
          <w:b/>
          <w:color w:val="333333"/>
          <w:sz w:val="28"/>
          <w:szCs w:val="28"/>
        </w:rPr>
        <w:t>:</w:t>
      </w:r>
      <w:r w:rsidR="00A0184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01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</w:t>
      </w:r>
      <w:r w:rsidR="00EF0A64">
        <w:rPr>
          <w:rFonts w:ascii="Times New Roman" w:hAnsi="Times New Roman" w:cs="Times New Roman"/>
          <w:color w:val="000000"/>
          <w:sz w:val="28"/>
          <w:szCs w:val="28"/>
        </w:rPr>
        <w:t>аба Яга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возвращай 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Деда Мороза. </w:t>
      </w:r>
    </w:p>
    <w:p w:rsidR="005803DF" w:rsidRPr="00EF0A64" w:rsidRDefault="005803DF" w:rsidP="00771F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5B11" w:rsidRPr="00734F6A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color w:val="000000"/>
          <w:sz w:val="28"/>
          <w:szCs w:val="28"/>
        </w:rPr>
        <w:t>БАБА ЯГА :</w:t>
      </w:r>
      <w:r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5B11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ладно, ладно.</w:t>
      </w:r>
    </w:p>
    <w:p w:rsidR="00DD5B11" w:rsidRPr="00734F6A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Чуфырь</w:t>
      </w:r>
      <w:proofErr w:type="spellEnd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чуфырь</w:t>
      </w:r>
      <w:proofErr w:type="spellEnd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тьфу-тьфу.</w:t>
      </w:r>
    </w:p>
    <w:p w:rsidR="00DD5B11" w:rsidRPr="00734F6A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кружись, метель ругайся.</w:t>
      </w:r>
    </w:p>
    <w:p w:rsidR="00DD5B11" w:rsidRPr="00734F6A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Злые чары пусть уйдут.</w:t>
      </w:r>
    </w:p>
    <w:p w:rsidR="005803DF" w:rsidRPr="00734F6A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Своего Мороза получайте.</w:t>
      </w:r>
    </w:p>
    <w:p w:rsidR="008D4505" w:rsidRPr="00734F6A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505" w:rsidRPr="00734F6A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КИКИ:</w:t>
      </w: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03DF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получается</w:t>
      </w:r>
      <w:r w:rsidR="00E72808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Может ты </w:t>
      </w:r>
      <w:r w:rsidR="005625E6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перепутала. </w:t>
      </w:r>
    </w:p>
    <w:p w:rsidR="005625E6" w:rsidRPr="00734F6A" w:rsidRDefault="00EF0A64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C806A5" w:rsidRPr="00EF0A6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806A5" w:rsidRPr="00734F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25E6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E72808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25E6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72808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25E6"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всё правильно.</w:t>
      </w:r>
    </w:p>
    <w:p w:rsidR="005625E6" w:rsidRPr="00734F6A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Чуфырь</w:t>
      </w:r>
      <w:proofErr w:type="spellEnd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чуфырь</w:t>
      </w:r>
      <w:proofErr w:type="spellEnd"/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тьфу-тьфу.</w:t>
      </w:r>
    </w:p>
    <w:p w:rsidR="005625E6" w:rsidRPr="00734F6A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кружись, метель ругайся.</w:t>
      </w:r>
    </w:p>
    <w:p w:rsidR="005625E6" w:rsidRPr="00734F6A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Злые чары пусть уйдут.</w:t>
      </w:r>
    </w:p>
    <w:p w:rsidR="005625E6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Своего Мороза получайте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4505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505" w:rsidRDefault="008D450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КИКИ: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28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Опять, 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получается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C806A5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6A5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color w:val="000000"/>
          <w:sz w:val="28"/>
          <w:szCs w:val="28"/>
        </w:rPr>
        <w:t>БАБА ЯГА :</w:t>
      </w:r>
      <w:r w:rsidRPr="005069E9">
        <w:rPr>
          <w:color w:val="000000"/>
          <w:sz w:val="28"/>
          <w:szCs w:val="28"/>
        </w:rPr>
        <w:t xml:space="preserve"> </w:t>
      </w:r>
      <w:r w:rsidR="00EF0A64">
        <w:rPr>
          <w:color w:val="000000"/>
          <w:sz w:val="28"/>
          <w:szCs w:val="28"/>
        </w:rPr>
        <w:t>С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ейчас всё исправлю (берёт сотовый). </w:t>
      </w:r>
    </w:p>
    <w:p w:rsidR="00DD5B11" w:rsidRPr="005069E9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Алле, леший, алле!</w:t>
      </w:r>
    </w:p>
    <w:p w:rsidR="00DD5B11" w:rsidRPr="005069E9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 мои приказания: Деда Мороза со Снегуркой расколдовать. Из лесу выпроводить и доставить к ребятам в школу на праздник.</w:t>
      </w:r>
    </w:p>
    <w:p w:rsidR="005803DF" w:rsidRPr="005069E9" w:rsidRDefault="005803DF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5B11" w:rsidRPr="005069E9" w:rsidRDefault="005803D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КИКИ:</w:t>
      </w: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Дед Мороз уже близко и я предлагаю устроить «птичий базар», чтобы он со Снегурочкой не заблудился.</w:t>
      </w:r>
    </w:p>
    <w:p w:rsidR="00DD5B11" w:rsidRPr="005069E9" w:rsidRDefault="004664DA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r w:rsidR="00234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(3кл.)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будет изображать ворон и кричать «кар-кар».</w:t>
      </w:r>
    </w:p>
    <w:p w:rsidR="00C806A5" w:rsidRDefault="004664DA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34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кл. (4кл.)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будут </w:t>
      </w:r>
      <w:proofErr w:type="gramStart"/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утя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тами</w:t>
      </w:r>
      <w:proofErr w:type="gramEnd"/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кричать будут «кря-кря».</w:t>
      </w:r>
    </w:p>
    <w:p w:rsidR="00C806A5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2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понятно? 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248C" w:rsidRPr="005069E9" w:rsidRDefault="00EF0A64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color w:val="000000"/>
          <w:sz w:val="28"/>
          <w:szCs w:val="28"/>
        </w:rPr>
        <w:t>БАБА ЯГА</w:t>
      </w:r>
      <w:r w:rsidR="00C806A5" w:rsidRPr="00EF0A64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C806A5" w:rsidRPr="005069E9">
        <w:rPr>
          <w:color w:val="000000"/>
          <w:sz w:val="28"/>
          <w:szCs w:val="28"/>
        </w:rPr>
        <w:t xml:space="preserve"> </w:t>
      </w:r>
      <w:r w:rsidR="006517CB">
        <w:rPr>
          <w:color w:val="000000"/>
          <w:sz w:val="28"/>
          <w:szCs w:val="28"/>
        </w:rPr>
        <w:t xml:space="preserve"> </w:t>
      </w:r>
      <w:r w:rsidR="00DD5B11" w:rsidRPr="005069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моему знаку все начинают кричать. 1,2,3.</w:t>
      </w:r>
    </w:p>
    <w:p w:rsidR="00B9248C" w:rsidRPr="005069E9" w:rsidRDefault="00B9248C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248C" w:rsidRPr="005069E9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СОРОКА:</w:t>
      </w:r>
      <w:r w:rsidRPr="005069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69E9">
        <w:rPr>
          <w:rFonts w:ascii="Times New Roman" w:hAnsi="Times New Roman" w:cs="Times New Roman"/>
          <w:sz w:val="28"/>
          <w:szCs w:val="28"/>
        </w:rPr>
        <w:t>Стре-ке-ке</w:t>
      </w:r>
      <w:proofErr w:type="spellEnd"/>
      <w:r w:rsidRPr="005069E9">
        <w:rPr>
          <w:rFonts w:ascii="Times New Roman" w:hAnsi="Times New Roman" w:cs="Times New Roman"/>
          <w:sz w:val="28"/>
          <w:szCs w:val="28"/>
        </w:rPr>
        <w:t>!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t>Я, Сорока – белобока,</w:t>
      </w:r>
    </w:p>
    <w:p w:rsidR="00B9248C" w:rsidRPr="005069E9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Прилетела издалека,</w:t>
      </w:r>
    </w:p>
    <w:p w:rsidR="00B9248C" w:rsidRPr="005069E9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По лесу летала,</w:t>
      </w:r>
    </w:p>
    <w:p w:rsidR="00B9248C" w:rsidRPr="005069E9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t>Новости узнавала.</w:t>
      </w:r>
    </w:p>
    <w:p w:rsidR="00D53EB5" w:rsidRDefault="00B9248C" w:rsidP="00771F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69E9">
        <w:rPr>
          <w:rFonts w:ascii="Times New Roman" w:hAnsi="Times New Roman" w:cs="Times New Roman"/>
          <w:sz w:val="28"/>
          <w:szCs w:val="28"/>
        </w:rPr>
        <w:lastRenderedPageBreak/>
        <w:t>Вот идёт он, гость желанный,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br/>
        <w:t>Бородою весь оброс,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br/>
        <w:t>И весёлый, и румяный.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br/>
        <w:t>Кто же это?</w:t>
      </w:r>
      <w:r w:rsidRPr="005069E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069E9">
        <w:rPr>
          <w:rFonts w:ascii="Times New Roman" w:hAnsi="Times New Roman" w:cs="Times New Roman"/>
          <w:sz w:val="28"/>
          <w:szCs w:val="28"/>
        </w:rPr>
        <w:br/>
      </w:r>
    </w:p>
    <w:p w:rsidR="00B9248C" w:rsidRPr="00C806A5" w:rsidRDefault="00B9248C" w:rsidP="00771F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06A5">
        <w:rPr>
          <w:rFonts w:ascii="Times New Roman" w:hAnsi="Times New Roman" w:cs="Times New Roman"/>
          <w:b/>
          <w:sz w:val="28"/>
          <w:szCs w:val="28"/>
        </w:rPr>
        <w:t>Дети. Дед Мороз!</w:t>
      </w:r>
    </w:p>
    <w:p w:rsidR="003D655E" w:rsidRDefault="003D655E" w:rsidP="00771F5C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A0184E" w:rsidRPr="006517CB" w:rsidRDefault="00B9248C" w:rsidP="006517CB">
      <w:pPr>
        <w:pStyle w:val="a3"/>
        <w:spacing w:before="0" w:beforeAutospacing="0" w:after="0" w:afterAutospacing="0"/>
        <w:jc w:val="center"/>
        <w:rPr>
          <w:b/>
          <w:i/>
          <w:sz w:val="32"/>
          <w:szCs w:val="32"/>
          <w:u w:val="single"/>
        </w:rPr>
      </w:pPr>
      <w:r w:rsidRPr="006517CB">
        <w:rPr>
          <w:b/>
          <w:i/>
          <w:sz w:val="32"/>
          <w:szCs w:val="32"/>
          <w:u w:val="single"/>
        </w:rPr>
        <w:t xml:space="preserve">Звучит музыка, Дед </w:t>
      </w:r>
      <w:r w:rsidR="00A0184E" w:rsidRPr="006517CB">
        <w:rPr>
          <w:b/>
          <w:i/>
          <w:sz w:val="32"/>
          <w:szCs w:val="32"/>
          <w:u w:val="single"/>
        </w:rPr>
        <w:t>Мороз и Снегурочка обходят зал.</w:t>
      </w:r>
    </w:p>
    <w:p w:rsidR="006517CB" w:rsidRDefault="006517CB" w:rsidP="00771F5C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F15627" w:rsidRPr="00A0184E" w:rsidRDefault="006517CB" w:rsidP="00771F5C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ДЕД МОРОЗ</w:t>
      </w:r>
      <w:r w:rsidRPr="00EF0A64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  </w:t>
      </w:r>
      <w:r w:rsidR="00F15627" w:rsidRPr="00EF0A64">
        <w:rPr>
          <w:sz w:val="28"/>
          <w:szCs w:val="28"/>
        </w:rPr>
        <w:t xml:space="preserve">Вот и я до вас добрался, </w:t>
      </w:r>
    </w:p>
    <w:p w:rsidR="00F15627" w:rsidRPr="00EF0A64" w:rsidRDefault="006517CB" w:rsidP="006517CB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15627" w:rsidRPr="00EF0A64">
        <w:rPr>
          <w:rFonts w:ascii="Times New Roman" w:hAnsi="Times New Roman" w:cs="Times New Roman"/>
          <w:sz w:val="28"/>
          <w:szCs w:val="28"/>
        </w:rPr>
        <w:t xml:space="preserve">Хоть немного задержался. </w:t>
      </w:r>
    </w:p>
    <w:p w:rsidR="00F15627" w:rsidRPr="00EF0A64" w:rsidRDefault="006517CB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15627" w:rsidRPr="00EF0A64">
        <w:rPr>
          <w:rFonts w:ascii="Times New Roman" w:hAnsi="Times New Roman" w:cs="Times New Roman"/>
          <w:sz w:val="28"/>
          <w:szCs w:val="28"/>
        </w:rPr>
        <w:t xml:space="preserve">Как народу много в зале, </w:t>
      </w:r>
    </w:p>
    <w:p w:rsidR="00F15627" w:rsidRPr="00EF0A64" w:rsidRDefault="006517CB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15627" w:rsidRPr="00EF0A64">
        <w:rPr>
          <w:rFonts w:ascii="Times New Roman" w:hAnsi="Times New Roman" w:cs="Times New Roman"/>
          <w:sz w:val="28"/>
          <w:szCs w:val="28"/>
        </w:rPr>
        <w:t xml:space="preserve">Знаю, что меня вы ждали. </w:t>
      </w:r>
    </w:p>
    <w:p w:rsidR="00F15627" w:rsidRPr="00EF0A64" w:rsidRDefault="006517CB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15627" w:rsidRPr="00EF0A64">
        <w:rPr>
          <w:rFonts w:ascii="Times New Roman" w:hAnsi="Times New Roman" w:cs="Times New Roman"/>
          <w:sz w:val="28"/>
          <w:szCs w:val="28"/>
        </w:rPr>
        <w:t xml:space="preserve">С Новым годом вас, друзья, </w:t>
      </w:r>
    </w:p>
    <w:p w:rsidR="00CD28AB" w:rsidRDefault="00CD28AB" w:rsidP="00771F5C">
      <w:pPr>
        <w:pStyle w:val="a3"/>
        <w:spacing w:before="0" w:beforeAutospacing="0" w:after="0" w:afterAutospacing="0"/>
        <w:rPr>
          <w:i/>
          <w:sz w:val="28"/>
          <w:szCs w:val="28"/>
        </w:rPr>
      </w:pPr>
    </w:p>
    <w:p w:rsidR="00CD28AB" w:rsidRPr="00EF0A64" w:rsidRDefault="006517CB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ДЕД МОРОЗ</w:t>
      </w:r>
      <w:r w:rsidRPr="00EF0A64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  </w:t>
      </w:r>
      <w:r w:rsidR="00CD28AB" w:rsidRPr="00EF0A64">
        <w:rPr>
          <w:sz w:val="28"/>
          <w:szCs w:val="28"/>
        </w:rPr>
        <w:t>А вот и вы вредные старушки.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D28AB" w:rsidRPr="00EF0A64" w:rsidRDefault="00EF0A64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ЯГА</w:t>
      </w:r>
      <w:r w:rsidR="00CD28AB" w:rsidRPr="00EF0A64">
        <w:rPr>
          <w:b/>
          <w:sz w:val="28"/>
          <w:szCs w:val="28"/>
        </w:rPr>
        <w:t>:</w:t>
      </w:r>
      <w:r w:rsidR="00CD28AB" w:rsidRPr="00EF0A64">
        <w:rPr>
          <w:sz w:val="28"/>
          <w:szCs w:val="28"/>
        </w:rPr>
        <w:t xml:space="preserve"> Дедушка, прости нас. Мы больше так не будем.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D28AB" w:rsidRPr="00EF0A64" w:rsidRDefault="00EF0A64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КИКИ</w:t>
      </w:r>
      <w:r w:rsidR="00CD28AB" w:rsidRPr="00EF0A64">
        <w:rPr>
          <w:b/>
          <w:sz w:val="28"/>
          <w:szCs w:val="28"/>
        </w:rPr>
        <w:t>:</w:t>
      </w:r>
      <w:r w:rsidR="00CD28AB" w:rsidRPr="00EF0A64">
        <w:rPr>
          <w:sz w:val="28"/>
          <w:szCs w:val="28"/>
        </w:rPr>
        <w:t xml:space="preserve"> Мы жители лесные, но не такие уж и злые.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EF0A64">
        <w:rPr>
          <w:sz w:val="28"/>
          <w:szCs w:val="28"/>
        </w:rPr>
        <w:t>Извините,  вы нас простите!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D28AB" w:rsidRPr="00EF0A64" w:rsidRDefault="006517CB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ДЕД МОРОЗ</w:t>
      </w:r>
      <w:r w:rsidRPr="00EF0A64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  </w:t>
      </w:r>
      <w:r w:rsidR="00CD28AB" w:rsidRPr="00EF0A64">
        <w:rPr>
          <w:sz w:val="28"/>
          <w:szCs w:val="28"/>
        </w:rPr>
        <w:t>Ладно, так и быть прощаю.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EF0A64">
        <w:rPr>
          <w:sz w:val="28"/>
          <w:szCs w:val="28"/>
        </w:rPr>
        <w:t xml:space="preserve"> Оставайтесь на празднике, только больше не вредничайте.</w:t>
      </w:r>
    </w:p>
    <w:p w:rsidR="00CD28AB" w:rsidRPr="00EF0A64" w:rsidRDefault="00CD28AB" w:rsidP="00771F5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9248C" w:rsidRPr="00EF0A64" w:rsidRDefault="006517CB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ДЕД МОРОЗ</w:t>
      </w:r>
      <w:r w:rsidRPr="00EF0A64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  </w:t>
      </w:r>
      <w:r w:rsidR="00B9248C" w:rsidRPr="00EF0A64">
        <w:rPr>
          <w:sz w:val="28"/>
          <w:szCs w:val="28"/>
        </w:rPr>
        <w:t>Вижу, тут лесные мишки,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  <w:t>Куклы, зайцы-шалунишки</w:t>
      </w:r>
      <w:r w:rsidR="0023444B">
        <w:rPr>
          <w:rStyle w:val="apple-converted-space"/>
          <w:sz w:val="28"/>
          <w:szCs w:val="28"/>
        </w:rPr>
        <w:t>,</w:t>
      </w:r>
      <w:r w:rsidR="00B9248C" w:rsidRPr="00EF0A64">
        <w:rPr>
          <w:sz w:val="28"/>
          <w:szCs w:val="28"/>
        </w:rPr>
        <w:br/>
        <w:t>И весёлы</w:t>
      </w:r>
      <w:r w:rsidR="00F15627" w:rsidRPr="00EF0A64">
        <w:rPr>
          <w:sz w:val="28"/>
          <w:szCs w:val="28"/>
        </w:rPr>
        <w:t>е девчата</w:t>
      </w:r>
      <w:r w:rsidR="00B9248C" w:rsidRPr="00EF0A64">
        <w:rPr>
          <w:sz w:val="28"/>
          <w:szCs w:val="28"/>
        </w:rPr>
        <w:t>,</w:t>
      </w:r>
      <w:r w:rsidR="00B9248C" w:rsidRPr="00EF0A64">
        <w:rPr>
          <w:rStyle w:val="apple-converted-space"/>
          <w:sz w:val="28"/>
          <w:szCs w:val="28"/>
        </w:rPr>
        <w:t> </w:t>
      </w:r>
      <w:r w:rsidR="00F15627" w:rsidRPr="00EF0A64">
        <w:rPr>
          <w:sz w:val="28"/>
          <w:szCs w:val="28"/>
        </w:rPr>
        <w:br/>
        <w:t>И храбрые мальчишки</w:t>
      </w:r>
      <w:r w:rsidR="00B9248C" w:rsidRPr="00EF0A64">
        <w:rPr>
          <w:sz w:val="28"/>
          <w:szCs w:val="28"/>
        </w:rPr>
        <w:t>.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  <w:t>Все в костюмы нарядились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  <w:t>И у ёлки в пляс пустились.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  <w:t>Значит, в этом зале бал,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  <w:t>Новогодний карнавал!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</w:r>
    </w:p>
    <w:p w:rsidR="00B9248C" w:rsidRDefault="00EF0A64" w:rsidP="00771F5C">
      <w:pPr>
        <w:pStyle w:val="a3"/>
        <w:spacing w:before="0" w:beforeAutospacing="0" w:after="0" w:afterAutospacing="0"/>
        <w:rPr>
          <w:sz w:val="28"/>
          <w:szCs w:val="28"/>
        </w:rPr>
      </w:pPr>
      <w:r w:rsidRPr="00EF0A64">
        <w:rPr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="00B9248C" w:rsidRPr="00EF0A64">
        <w:rPr>
          <w:sz w:val="28"/>
          <w:szCs w:val="28"/>
        </w:rPr>
        <w:t xml:space="preserve"> С Новым годом</w:t>
      </w:r>
      <w:r w:rsidR="00B9248C" w:rsidRPr="00EF0A64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поздравляю</w:t>
      </w:r>
      <w:r w:rsidR="00B9248C" w:rsidRPr="00EF0A64">
        <w:rPr>
          <w:sz w:val="28"/>
          <w:szCs w:val="28"/>
        </w:rPr>
        <w:br/>
      </w:r>
      <w:r w:rsidR="00F15627" w:rsidRPr="00EF0A6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="00025BFF">
        <w:rPr>
          <w:sz w:val="28"/>
          <w:szCs w:val="28"/>
        </w:rPr>
        <w:tab/>
      </w:r>
      <w:r w:rsidR="00025BFF">
        <w:rPr>
          <w:sz w:val="28"/>
          <w:szCs w:val="28"/>
        </w:rPr>
        <w:tab/>
      </w:r>
      <w:r w:rsidR="00A0184E">
        <w:rPr>
          <w:sz w:val="28"/>
          <w:szCs w:val="28"/>
        </w:rPr>
        <w:t xml:space="preserve"> </w:t>
      </w:r>
      <w:r>
        <w:rPr>
          <w:sz w:val="28"/>
          <w:szCs w:val="28"/>
        </w:rPr>
        <w:t>Всех ребят и всех гостей</w:t>
      </w:r>
      <w:r w:rsidR="00B9248C" w:rsidRPr="00EF0A64">
        <w:rPr>
          <w:sz w:val="28"/>
          <w:szCs w:val="28"/>
        </w:rPr>
        <w:t>,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</w:r>
      <w:r w:rsidR="00F15627" w:rsidRPr="00EF0A64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</w:t>
      </w:r>
      <w:r w:rsidR="00F15627" w:rsidRPr="00EF0A64">
        <w:rPr>
          <w:sz w:val="28"/>
          <w:szCs w:val="28"/>
        </w:rPr>
        <w:t xml:space="preserve"> </w:t>
      </w:r>
      <w:r w:rsidR="00025BFF">
        <w:rPr>
          <w:sz w:val="28"/>
          <w:szCs w:val="28"/>
        </w:rPr>
        <w:tab/>
      </w:r>
      <w:r w:rsidR="00025BFF">
        <w:rPr>
          <w:sz w:val="28"/>
          <w:szCs w:val="28"/>
        </w:rPr>
        <w:tab/>
      </w:r>
      <w:r>
        <w:rPr>
          <w:sz w:val="28"/>
          <w:szCs w:val="28"/>
        </w:rPr>
        <w:t>И от всей души желаю</w:t>
      </w:r>
      <w:r w:rsidR="00F15627" w:rsidRPr="00EF0A64">
        <w:rPr>
          <w:sz w:val="28"/>
          <w:szCs w:val="28"/>
        </w:rPr>
        <w:t xml:space="preserve"> </w:t>
      </w:r>
    </w:p>
    <w:p w:rsidR="00EF0A64" w:rsidRPr="00EF0A64" w:rsidRDefault="00EF0A64" w:rsidP="00771F5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25BFF">
        <w:rPr>
          <w:sz w:val="28"/>
          <w:szCs w:val="28"/>
        </w:rPr>
        <w:tab/>
      </w:r>
      <w:r w:rsidR="00025BFF">
        <w:rPr>
          <w:sz w:val="28"/>
          <w:szCs w:val="28"/>
        </w:rPr>
        <w:tab/>
      </w:r>
      <w:r w:rsidR="00025BFF">
        <w:rPr>
          <w:sz w:val="28"/>
          <w:szCs w:val="28"/>
        </w:rPr>
        <w:tab/>
      </w:r>
      <w:r>
        <w:rPr>
          <w:sz w:val="28"/>
          <w:szCs w:val="28"/>
        </w:rPr>
        <w:t xml:space="preserve"> Вам счастливых, светлых дней.</w:t>
      </w:r>
    </w:p>
    <w:p w:rsidR="00C806A5" w:rsidRDefault="00F15627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  <w:r w:rsidRPr="00EF0A64">
        <w:rPr>
          <w:sz w:val="28"/>
          <w:szCs w:val="28"/>
        </w:rPr>
        <w:t xml:space="preserve">           </w:t>
      </w:r>
      <w:r w:rsidR="00025BFF">
        <w:rPr>
          <w:sz w:val="28"/>
          <w:szCs w:val="28"/>
        </w:rPr>
        <w:t xml:space="preserve">                    </w:t>
      </w:r>
      <w:r w:rsidR="00B9248C" w:rsidRPr="00EF0A64">
        <w:rPr>
          <w:sz w:val="28"/>
          <w:szCs w:val="28"/>
        </w:rPr>
        <w:t>Чтоб никто не хмурил глазки,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</w:r>
      <w:r w:rsidRPr="00EF0A64">
        <w:rPr>
          <w:sz w:val="28"/>
          <w:szCs w:val="28"/>
        </w:rPr>
        <w:t xml:space="preserve">           </w:t>
      </w:r>
      <w:r w:rsidR="00025BFF">
        <w:rPr>
          <w:sz w:val="28"/>
          <w:szCs w:val="28"/>
        </w:rPr>
        <w:tab/>
      </w:r>
      <w:r w:rsidR="00025BFF">
        <w:rPr>
          <w:sz w:val="28"/>
          <w:szCs w:val="28"/>
        </w:rPr>
        <w:tab/>
      </w:r>
      <w:r w:rsidR="00B9248C" w:rsidRPr="00EF0A64">
        <w:rPr>
          <w:sz w:val="28"/>
          <w:szCs w:val="28"/>
        </w:rPr>
        <w:t>Начинайте игры, пляски.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</w:r>
      <w:r w:rsidR="00EF0A64">
        <w:rPr>
          <w:sz w:val="28"/>
          <w:szCs w:val="28"/>
        </w:rPr>
        <w:t xml:space="preserve">          </w:t>
      </w:r>
      <w:r w:rsidR="00025BFF">
        <w:rPr>
          <w:sz w:val="28"/>
          <w:szCs w:val="28"/>
        </w:rPr>
        <w:t xml:space="preserve">                     </w:t>
      </w:r>
      <w:r w:rsidR="00B9248C" w:rsidRPr="00EF0A64">
        <w:rPr>
          <w:sz w:val="28"/>
          <w:szCs w:val="28"/>
        </w:rPr>
        <w:t>Становитесь в хоровод,</w:t>
      </w:r>
      <w:r w:rsidR="00B9248C" w:rsidRPr="00EF0A64">
        <w:rPr>
          <w:rStyle w:val="apple-converted-space"/>
          <w:sz w:val="28"/>
          <w:szCs w:val="28"/>
        </w:rPr>
        <w:t> </w:t>
      </w:r>
      <w:r w:rsidR="00B9248C" w:rsidRPr="00EF0A64">
        <w:rPr>
          <w:sz w:val="28"/>
          <w:szCs w:val="28"/>
        </w:rPr>
        <w:br/>
      </w:r>
      <w:r w:rsidR="00EF0A64">
        <w:rPr>
          <w:sz w:val="28"/>
          <w:szCs w:val="28"/>
        </w:rPr>
        <w:t xml:space="preserve">         </w:t>
      </w:r>
      <w:r w:rsidR="00025BFF">
        <w:rPr>
          <w:sz w:val="28"/>
          <w:szCs w:val="28"/>
        </w:rPr>
        <w:t xml:space="preserve">                     </w:t>
      </w:r>
      <w:r w:rsidR="00EF0A64">
        <w:rPr>
          <w:sz w:val="28"/>
          <w:szCs w:val="28"/>
        </w:rPr>
        <w:t xml:space="preserve"> </w:t>
      </w:r>
      <w:r w:rsidR="00B9248C" w:rsidRPr="00EF0A64">
        <w:rPr>
          <w:sz w:val="28"/>
          <w:szCs w:val="28"/>
        </w:rPr>
        <w:t>Дружно встретим Новый год!</w:t>
      </w:r>
      <w:r w:rsidR="00B9248C" w:rsidRPr="00EF0A64">
        <w:rPr>
          <w:rStyle w:val="apple-converted-space"/>
          <w:sz w:val="28"/>
          <w:szCs w:val="28"/>
        </w:rPr>
        <w:t> </w:t>
      </w:r>
    </w:p>
    <w:p w:rsidR="00A0184E" w:rsidRPr="00EF0A64" w:rsidRDefault="00A0184E" w:rsidP="00771F5C">
      <w:pPr>
        <w:pStyle w:val="a3"/>
        <w:spacing w:before="0" w:beforeAutospacing="0" w:after="0" w:afterAutospacing="0"/>
        <w:rPr>
          <w:rStyle w:val="apple-converted-space"/>
          <w:sz w:val="28"/>
          <w:szCs w:val="28"/>
        </w:rPr>
      </w:pPr>
    </w:p>
    <w:p w:rsidR="00B9248C" w:rsidRPr="006517CB" w:rsidRDefault="00B9248C" w:rsidP="006517CB">
      <w:pPr>
        <w:pStyle w:val="a3"/>
        <w:spacing w:before="0" w:beforeAutospacing="0" w:after="0" w:afterAutospacing="0"/>
        <w:jc w:val="center"/>
        <w:rPr>
          <w:b/>
          <w:i/>
          <w:sz w:val="32"/>
          <w:szCs w:val="32"/>
          <w:u w:val="single"/>
        </w:rPr>
      </w:pPr>
      <w:r w:rsidRPr="006517CB">
        <w:rPr>
          <w:b/>
          <w:i/>
          <w:sz w:val="32"/>
          <w:szCs w:val="32"/>
          <w:u w:val="single"/>
        </w:rPr>
        <w:lastRenderedPageBreak/>
        <w:t>Хоровод  «Российский Дед Мороз»</w:t>
      </w:r>
    </w:p>
    <w:p w:rsidR="005625E6" w:rsidRPr="00EF0A64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0184E" w:rsidRPr="00D53EB5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B9248C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ребятки, порадов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 старика, умеете песни петь. </w:t>
      </w:r>
      <w:r w:rsidR="00B9248C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сейчас я посмотрю, какие вы быстрые и ловкие.</w:t>
      </w:r>
      <w:r w:rsid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248C" w:rsidRPr="00EF0A64">
        <w:rPr>
          <w:rFonts w:ascii="Times New Roman" w:hAnsi="Times New Roman" w:cs="Times New Roman"/>
          <w:sz w:val="28"/>
          <w:szCs w:val="28"/>
        </w:rPr>
        <w:t>А сейчас давайте по</w:t>
      </w:r>
      <w:r w:rsidR="003D655E" w:rsidRPr="00EF0A64">
        <w:rPr>
          <w:rFonts w:ascii="Times New Roman" w:hAnsi="Times New Roman" w:cs="Times New Roman"/>
          <w:sz w:val="28"/>
          <w:szCs w:val="28"/>
        </w:rPr>
        <w:t xml:space="preserve">играем в игру «Заморожу </w:t>
      </w:r>
      <w:r w:rsidR="00B9248C" w:rsidRPr="00EF0A64">
        <w:rPr>
          <w:rFonts w:ascii="Times New Roman" w:hAnsi="Times New Roman" w:cs="Times New Roman"/>
          <w:sz w:val="28"/>
          <w:szCs w:val="28"/>
        </w:rPr>
        <w:t>»!</w:t>
      </w:r>
      <w:r w:rsidR="00EF0A64">
        <w:rPr>
          <w:rFonts w:ascii="Times New Roman" w:hAnsi="Times New Roman" w:cs="Times New Roman"/>
          <w:sz w:val="28"/>
          <w:szCs w:val="28"/>
        </w:rPr>
        <w:t xml:space="preserve"> Выставили ручки вперёд.</w:t>
      </w:r>
    </w:p>
    <w:p w:rsidR="006517CB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:rsidR="00B9248C" w:rsidRPr="006517CB" w:rsidRDefault="00B9248C" w:rsidP="00651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</w:pPr>
      <w:r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проводит игру</w:t>
      </w:r>
      <w:r w:rsidR="00635C02"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 xml:space="preserve">  «</w:t>
      </w:r>
      <w:r w:rsidR="00025BFF"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Заморожу»</w:t>
      </w:r>
    </w:p>
    <w:p w:rsidR="006517CB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Ох, устал я что-то. </w:t>
      </w:r>
    </w:p>
    <w:p w:rsidR="004900F9" w:rsidRDefault="00EF0A64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Садись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дедушка, посиди, отдохни. Да детишки прочитают тебе о зиме, о тебе и</w:t>
      </w:r>
      <w:r w:rsidR="00A01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Новом годе.  </w:t>
      </w:r>
    </w:p>
    <w:p w:rsidR="004900F9" w:rsidRDefault="004900F9" w:rsidP="00771F5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:rsidR="004900F9" w:rsidRPr="009A170A" w:rsidRDefault="009A170A" w:rsidP="009A1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Музыкальная и</w:t>
      </w:r>
      <w:r w:rsidR="004900F9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гра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 xml:space="preserve"> </w:t>
      </w:r>
      <w:r w:rsidR="004301AA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 xml:space="preserve"> </w:t>
      </w:r>
      <w:r w:rsidR="001724F3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«Ту</w:t>
      </w:r>
      <w:r w:rsidR="00C50348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ки</w:t>
      </w:r>
      <w:r w:rsidR="001724F3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-</w:t>
      </w:r>
      <w:r w:rsidR="00C50348" w:rsidRPr="009A170A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туки Дед Мороз»</w:t>
      </w:r>
    </w:p>
    <w:p w:rsidR="005625E6" w:rsidRPr="00EF0A64" w:rsidRDefault="005625E6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6A5E" w:rsidRDefault="00EF0A64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Дедушка,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</w:t>
      </w:r>
    </w:p>
    <w:p w:rsidR="00BC6A5E" w:rsidRDefault="00025BF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ёлка – просто диво:</w:t>
      </w:r>
    </w:p>
    <w:p w:rsidR="00BC6A5E" w:rsidRDefault="00025BF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нарядна и красива</w:t>
      </w:r>
    </w:p>
    <w:p w:rsidR="00BC6A5E" w:rsidRDefault="00025BF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жалко, что на ней </w:t>
      </w:r>
    </w:p>
    <w:p w:rsidR="00BC6A5E" w:rsidRDefault="00025BFF" w:rsidP="00771F5C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сверкающих огней.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6A5" w:rsidRP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настало время зажечь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огни на нашей ёлке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B11" w:rsidRPr="00EF0A64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(ищет посох)</w:t>
      </w:r>
      <w:r w:rsidR="00B9248C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но где-же мой посох, я его вот тут оставлял. Без него не зажечь огней на ёлке.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Pr="00EF0A64" w:rsidRDefault="00025BF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</w:t>
      </w:r>
      <w:r w:rsidR="00DD5B11" w:rsidRPr="00BC6A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1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твой волшебный посох,</w:t>
      </w:r>
      <w:r w:rsidR="002905B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я его не дам.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Pr="00EF0A64" w:rsidRDefault="00BC6A5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Бабусенька</w:t>
      </w:r>
      <w:proofErr w:type="spellEnd"/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ягусенька</w:t>
      </w:r>
      <w:proofErr w:type="spellEnd"/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верни, пожалуйста, нам посох.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Pr="00EF0A64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A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BC6A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АБА ЯГА: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ладно-ладно, уговорили.</w:t>
      </w:r>
    </w:p>
    <w:p w:rsidR="00DD5B11" w:rsidRPr="00EF0A64" w:rsidRDefault="00A0184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меня простите,</w:t>
      </w:r>
    </w:p>
    <w:p w:rsidR="00DD5B11" w:rsidRPr="00EF0A64" w:rsidRDefault="00A0184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вам посох - заберите,</w:t>
      </w:r>
    </w:p>
    <w:p w:rsidR="00DD5B11" w:rsidRPr="00EF0A64" w:rsidRDefault="004900F9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Чудеса свои творите.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P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посох подымайся,</w:t>
      </w:r>
    </w:p>
    <w:p w:rsidR="00DD5B11" w:rsidRPr="00EF0A64" w:rsidRDefault="00BC6A5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A01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Ярче ёлку зажигай.</w:t>
      </w:r>
    </w:p>
    <w:p w:rsidR="002905B8" w:rsidRPr="00EF0A64" w:rsidRDefault="00BC6A5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 - ёлочка гори</w:t>
      </w:r>
    </w:p>
    <w:p w:rsidR="00DD5B11" w:rsidRPr="00EF0A64" w:rsidRDefault="002905B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Что- то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получается. Ребята давайте вмес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дружно по моей команде скажем: Раз, два, три - ёлочка гори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A01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806A5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И  ещё раз.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(повтор 2 раза)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6A5" w:rsidRPr="006517CB" w:rsidRDefault="00BC6A5E" w:rsidP="00651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6517C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М</w:t>
      </w:r>
      <w:r w:rsidR="00C806A5" w:rsidRPr="006517C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узыка</w:t>
      </w:r>
      <w:r w:rsidRPr="006517C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загораются огни.</w:t>
      </w:r>
    </w:p>
    <w:p w:rsidR="00C806A5" w:rsidRPr="00EF0A64" w:rsidRDefault="00C806A5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B11" w:rsidRPr="00EF0A64" w:rsidRDefault="00BC6A5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DD5B11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Наряднее ёлочка стала, чудесней.</w:t>
      </w:r>
    </w:p>
    <w:p w:rsidR="00DD5B11" w:rsidRPr="00EF0A64" w:rsidRDefault="00DD5B11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её поприветствуем танцем.</w:t>
      </w:r>
    </w:p>
    <w:p w:rsidR="00B9248C" w:rsidRPr="00EF0A64" w:rsidRDefault="00B9248C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972" w:rsidRPr="00EF0A64" w:rsidRDefault="008C197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6A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можно я, я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потанцую с детьми?</w:t>
      </w:r>
    </w:p>
    <w:p w:rsidR="00BC6A5E" w:rsidRDefault="00BC6A5E" w:rsidP="00771F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1972" w:rsidRDefault="00BC6A5E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</w:t>
      </w:r>
      <w:r w:rsidR="008C1972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вместе будем танцевать.</w:t>
      </w:r>
    </w:p>
    <w:p w:rsidR="007446A9" w:rsidRPr="00EF0A64" w:rsidRDefault="007446A9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5E" w:rsidRPr="006517CB" w:rsidRDefault="007446A9" w:rsidP="006517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</w:pPr>
      <w:r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 xml:space="preserve">Игра </w:t>
      </w:r>
      <w:proofErr w:type="gramStart"/>
      <w:r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-н</w:t>
      </w:r>
      <w:proofErr w:type="gramEnd"/>
      <w:r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овогодняя   «У Д</w:t>
      </w:r>
      <w:r w:rsidR="006517CB" w:rsidRPr="006517C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едушка Мороза»</w:t>
      </w:r>
    </w:p>
    <w:p w:rsidR="00635C02" w:rsidRPr="00BC6A5E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C6A5E" w:rsidRDefault="008A0B4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="0002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од промчался белой птицей </w:t>
      </w:r>
    </w:p>
    <w:p w:rsidR="008A0B48" w:rsidRPr="00EF0A64" w:rsidRDefault="00635C02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за днем, за годом год.</w:t>
      </w:r>
    </w:p>
    <w:p w:rsidR="008A0B48" w:rsidRPr="00EF0A64" w:rsidRDefault="00EF378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куранты там, в столице,</w:t>
      </w:r>
    </w:p>
    <w:p w:rsidR="008A0B48" w:rsidRPr="00EF0A64" w:rsidRDefault="00EF378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пробьют 12 раз.</w:t>
      </w:r>
    </w:p>
    <w:p w:rsidR="008A0B48" w:rsidRPr="00EF0A64" w:rsidRDefault="00EF378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 год - он рядом, близко,</w:t>
      </w:r>
    </w:p>
    <w:p w:rsidR="0079494F" w:rsidRDefault="00EF378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Смех и песни там и тут.</w:t>
      </w:r>
    </w:p>
    <w:p w:rsidR="004900F9" w:rsidRDefault="00EF378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огней бенгальских брызги</w:t>
      </w:r>
    </w:p>
    <w:p w:rsidR="008A0B48" w:rsidRPr="00EF0A64" w:rsidRDefault="008A0B48" w:rsidP="00771F5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Заискрятся, зацветут!</w:t>
      </w:r>
    </w:p>
    <w:p w:rsidR="00B9248C" w:rsidRPr="00EF0A64" w:rsidRDefault="00B9248C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bookmark4"/>
    </w:p>
    <w:p w:rsidR="00B9248C" w:rsidRPr="00EF0A64" w:rsidRDefault="00BC6A5E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B9248C" w:rsidRPr="00EF0A64">
        <w:rPr>
          <w:rFonts w:ascii="Times New Roman" w:hAnsi="Times New Roman" w:cs="Times New Roman"/>
          <w:sz w:val="28"/>
          <w:szCs w:val="28"/>
        </w:rPr>
        <w:t>Звездной россыпью расшит,</w:t>
      </w:r>
    </w:p>
    <w:p w:rsidR="00B9248C" w:rsidRPr="00EF0A64" w:rsidRDefault="00BC6A5E" w:rsidP="00771F5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248C" w:rsidRPr="00EF0A64">
        <w:rPr>
          <w:rFonts w:ascii="Times New Roman" w:hAnsi="Times New Roman" w:cs="Times New Roman"/>
          <w:sz w:val="28"/>
          <w:szCs w:val="28"/>
        </w:rPr>
        <w:t xml:space="preserve"> Снегом запорошен,</w:t>
      </w:r>
    </w:p>
    <w:p w:rsidR="00B9248C" w:rsidRPr="00EF0A64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2905B8" w:rsidRPr="00EF0A64">
        <w:rPr>
          <w:rFonts w:ascii="Times New Roman" w:hAnsi="Times New Roman" w:cs="Times New Roman"/>
          <w:sz w:val="28"/>
          <w:szCs w:val="28"/>
        </w:rPr>
        <w:tab/>
      </w:r>
      <w:r w:rsidR="002905B8" w:rsidRPr="00EF0A64">
        <w:rPr>
          <w:rFonts w:ascii="Times New Roman" w:hAnsi="Times New Roman" w:cs="Times New Roman"/>
          <w:sz w:val="28"/>
          <w:szCs w:val="28"/>
        </w:rPr>
        <w:tab/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F0A64">
        <w:rPr>
          <w:rFonts w:ascii="Times New Roman" w:hAnsi="Times New Roman" w:cs="Times New Roman"/>
          <w:sz w:val="28"/>
          <w:szCs w:val="28"/>
        </w:rPr>
        <w:t>К нам на всех порах спешит</w:t>
      </w:r>
    </w:p>
    <w:p w:rsidR="00B9248C" w:rsidRPr="00EF0A64" w:rsidRDefault="00B9248C" w:rsidP="00771F5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F0A64">
        <w:rPr>
          <w:rFonts w:ascii="Times New Roman" w:hAnsi="Times New Roman" w:cs="Times New Roman"/>
          <w:sz w:val="28"/>
          <w:szCs w:val="28"/>
        </w:rPr>
        <w:t>Год вестей хороших.</w:t>
      </w:r>
    </w:p>
    <w:p w:rsidR="00B9248C" w:rsidRPr="00EF0A64" w:rsidRDefault="00B9248C" w:rsidP="00771F5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F0A64">
        <w:rPr>
          <w:rFonts w:ascii="Times New Roman" w:hAnsi="Times New Roman" w:cs="Times New Roman"/>
          <w:sz w:val="28"/>
          <w:szCs w:val="28"/>
        </w:rPr>
        <w:t>Надо гостя встретить так,</w:t>
      </w:r>
    </w:p>
    <w:p w:rsidR="00B9248C" w:rsidRPr="00EF0A64" w:rsidRDefault="008C1972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9248C" w:rsidRPr="00EF0A64">
        <w:rPr>
          <w:rFonts w:ascii="Times New Roman" w:hAnsi="Times New Roman" w:cs="Times New Roman"/>
          <w:sz w:val="28"/>
          <w:szCs w:val="28"/>
        </w:rPr>
        <w:t>Чтоб улыбок море,</w:t>
      </w:r>
    </w:p>
    <w:p w:rsidR="00B9248C" w:rsidRPr="00EF0A64" w:rsidRDefault="00B9248C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="008C1972" w:rsidRPr="00EF0A6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F0A64">
        <w:rPr>
          <w:rFonts w:ascii="Times New Roman" w:hAnsi="Times New Roman" w:cs="Times New Roman"/>
          <w:sz w:val="28"/>
          <w:szCs w:val="28"/>
        </w:rPr>
        <w:t>Чтоб какой-нибудь чудак</w:t>
      </w:r>
    </w:p>
    <w:p w:rsidR="00B9248C" w:rsidRPr="00EF0A64" w:rsidRDefault="008C1972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C6A5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9248C" w:rsidRPr="00EF0A64">
        <w:rPr>
          <w:rFonts w:ascii="Times New Roman" w:hAnsi="Times New Roman" w:cs="Times New Roman"/>
          <w:sz w:val="28"/>
          <w:szCs w:val="28"/>
        </w:rPr>
        <w:t xml:space="preserve"> Нос не вешал в горе.</w:t>
      </w:r>
    </w:p>
    <w:p w:rsidR="00B9248C" w:rsidRPr="00EF0A64" w:rsidRDefault="00B9248C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bookmarkEnd w:id="2"/>
    <w:p w:rsidR="008A0B48" w:rsidRP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 год кончается, хороший старый год.</w:t>
      </w:r>
    </w:p>
    <w:p w:rsidR="008A0B48" w:rsidRP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будем мы печалиться, ведь </w:t>
      </w:r>
      <w:proofErr w:type="gramStart"/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proofErr w:type="gramEnd"/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 идет.</w:t>
      </w:r>
    </w:p>
    <w:p w:rsidR="008A0B48" w:rsidRPr="00EF0A64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BC6A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Пора, друзья, пришё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л черед.</w:t>
      </w:r>
    </w:p>
    <w:p w:rsidR="008A0B48" w:rsidRPr="00BC6A5E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A0B48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Встречаем дружно </w:t>
      </w:r>
      <w:r w:rsidR="008A0B48" w:rsidRPr="00BC6A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Новый год.</w:t>
      </w:r>
    </w:p>
    <w:p w:rsidR="008C1972" w:rsidRPr="00EF0A64" w:rsidRDefault="008C197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B32" w:rsidRPr="006517CB" w:rsidRDefault="008A0B48" w:rsidP="009A170A">
      <w:pPr>
        <w:jc w:val="center"/>
        <w:rPr>
          <w:b/>
          <w:i/>
          <w:sz w:val="32"/>
          <w:szCs w:val="32"/>
        </w:rPr>
      </w:pPr>
      <w:r w:rsidRPr="006517CB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(Звучат куранты, входит Новый год).</w:t>
      </w:r>
    </w:p>
    <w:p w:rsidR="00236B32" w:rsidRPr="00635C02" w:rsidRDefault="00236B32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5C02">
        <w:rPr>
          <w:rFonts w:ascii="Times New Roman" w:hAnsi="Times New Roman" w:cs="Times New Roman"/>
          <w:b/>
          <w:sz w:val="28"/>
          <w:szCs w:val="28"/>
        </w:rPr>
        <w:t xml:space="preserve">Новый год:  </w:t>
      </w:r>
      <w:r w:rsidRPr="00635C02">
        <w:rPr>
          <w:rFonts w:ascii="Times New Roman" w:hAnsi="Times New Roman" w:cs="Times New Roman"/>
          <w:sz w:val="28"/>
          <w:szCs w:val="28"/>
        </w:rPr>
        <w:t xml:space="preserve">Здравствуйте, ребята! Здравствуй, Дед Мороз! </w:t>
      </w:r>
    </w:p>
    <w:p w:rsidR="00236B32" w:rsidRDefault="00236B32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5C02">
        <w:rPr>
          <w:rFonts w:ascii="Times New Roman" w:hAnsi="Times New Roman" w:cs="Times New Roman"/>
          <w:sz w:val="28"/>
          <w:szCs w:val="28"/>
        </w:rPr>
        <w:t>С Новым годом вас, друзья!</w:t>
      </w:r>
    </w:p>
    <w:p w:rsidR="00635C02" w:rsidRPr="00635C02" w:rsidRDefault="00635C02" w:rsidP="00771F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5C02" w:rsidRPr="00635C02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C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ЯГА.</w:t>
      </w:r>
      <w:r w:rsidRP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Здрасте</w:t>
      </w:r>
      <w:proofErr w:type="spellEnd"/>
      <w:r w:rsidRP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здрасти</w:t>
      </w:r>
      <w:proofErr w:type="spellEnd"/>
      <w:r w:rsidRP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>! А ты кто такой?</w:t>
      </w:r>
    </w:p>
    <w:p w:rsidR="00635C02" w:rsidRDefault="00635C02" w:rsidP="00771F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48C" w:rsidRPr="00635C02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C02">
        <w:rPr>
          <w:rFonts w:ascii="Times New Roman" w:hAnsi="Times New Roman" w:cs="Times New Roman"/>
          <w:b/>
          <w:sz w:val="28"/>
          <w:szCs w:val="28"/>
        </w:rPr>
        <w:t>Новый год</w:t>
      </w:r>
      <w:r w:rsidRPr="00635C02">
        <w:rPr>
          <w:rFonts w:ascii="Times New Roman" w:hAnsi="Times New Roman" w:cs="Times New Roman"/>
          <w:sz w:val="28"/>
          <w:szCs w:val="28"/>
        </w:rPr>
        <w:t xml:space="preserve">  Я Новый год, внучок Деда Мороза. Каждый год прихожу на смену Старому го</w:t>
      </w:r>
      <w:r w:rsidRPr="00635C02">
        <w:rPr>
          <w:rFonts w:ascii="Times New Roman" w:hAnsi="Times New Roman" w:cs="Times New Roman"/>
          <w:b/>
          <w:sz w:val="28"/>
          <w:szCs w:val="28"/>
        </w:rPr>
        <w:t>ду.</w:t>
      </w:r>
    </w:p>
    <w:p w:rsidR="00635C02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0B48" w:rsidRPr="00EF0A64" w:rsidRDefault="008A0B4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Новый Год:</w:t>
      </w:r>
      <w:r w:rsid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F0A6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летел к вам сюда </w:t>
      </w:r>
      <w:r w:rsidR="008C1972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 галактик и звезд,</w:t>
      </w:r>
    </w:p>
    <w:p w:rsidR="005069E9" w:rsidRPr="00EF0A64" w:rsidRDefault="008A0B48" w:rsidP="00771F5C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собою надежду</w:t>
      </w:r>
      <w:r w:rsidR="008C1972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веру принес</w:t>
      </w:r>
    </w:p>
    <w:p w:rsidR="008A0B48" w:rsidRPr="00EF0A64" w:rsidRDefault="008A0B48" w:rsidP="00771F5C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 то, что жизнь на земле</w:t>
      </w:r>
      <w:r w:rsid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станет лучше и краше,</w:t>
      </w:r>
    </w:p>
    <w:p w:rsidR="008A0B48" w:rsidRPr="00EF0A64" w:rsidRDefault="008A0B48" w:rsidP="00771F5C">
      <w:pPr>
        <w:spacing w:after="0" w:line="240" w:lineRule="auto"/>
        <w:ind w:left="21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то, что счастье войдет на земле в каждый дом,</w:t>
      </w:r>
    </w:p>
    <w:p w:rsidR="008A0B48" w:rsidRPr="00EF0A64" w:rsidRDefault="008A0B4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то, что мир и покой воцарятся кругом.</w:t>
      </w:r>
    </w:p>
    <w:p w:rsidR="008A0B48" w:rsidRPr="00EF0A64" w:rsidRDefault="008A0B4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всегда будут праздник, улыбки и смех,</w:t>
      </w:r>
    </w:p>
    <w:p w:rsidR="008A0B48" w:rsidRPr="00EF0A64" w:rsidRDefault="008A0B48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вас всех!</w:t>
      </w:r>
      <w:r w:rsidR="00635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34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Новым годом</w:t>
      </w:r>
      <w:r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9248C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5C02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6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посмотрите кого я нашла (тащит тигренка)</w:t>
      </w:r>
    </w:p>
    <w:p w:rsidR="00635C02" w:rsidRDefault="00635C0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6A9" w:rsidRPr="007446A9" w:rsidRDefault="007446A9" w:rsidP="00771F5C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7446A9">
        <w:rPr>
          <w:b/>
          <w:sz w:val="28"/>
          <w:szCs w:val="28"/>
        </w:rPr>
        <w:t>Тигренок:</w:t>
      </w:r>
      <w:r w:rsidRPr="007446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7446A9">
        <w:rPr>
          <w:sz w:val="28"/>
          <w:szCs w:val="28"/>
        </w:rPr>
        <w:t xml:space="preserve"> Я символ наступающего года</w:t>
      </w:r>
    </w:p>
    <w:p w:rsidR="007446A9" w:rsidRPr="007446A9" w:rsidRDefault="007446A9" w:rsidP="00771F5C">
      <w:pPr>
        <w:pStyle w:val="a3"/>
        <w:spacing w:before="0" w:beforeAutospacing="0" w:after="0" w:afterAutospacing="0"/>
        <w:ind w:left="1416" w:firstLine="135"/>
        <w:textAlignment w:val="baseline"/>
        <w:rPr>
          <w:color w:val="444444"/>
          <w:sz w:val="28"/>
          <w:szCs w:val="28"/>
        </w:rPr>
      </w:pPr>
      <w:r w:rsidRPr="007446A9">
        <w:rPr>
          <w:color w:val="444444"/>
          <w:sz w:val="28"/>
          <w:szCs w:val="28"/>
        </w:rPr>
        <w:t>С Новым годом без прикрас</w:t>
      </w:r>
      <w:r w:rsidRPr="007446A9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</w:t>
      </w:r>
      <w:r w:rsidRPr="007446A9">
        <w:rPr>
          <w:color w:val="444444"/>
          <w:sz w:val="28"/>
          <w:szCs w:val="28"/>
        </w:rPr>
        <w:t>Я сейчас поздравлю вас:</w:t>
      </w:r>
      <w:r w:rsidRPr="007446A9">
        <w:rPr>
          <w:color w:val="444444"/>
          <w:sz w:val="28"/>
          <w:szCs w:val="28"/>
        </w:rPr>
        <w:br/>
        <w:t>Взрослым — чудо-увлечения,</w:t>
      </w:r>
      <w:r w:rsidRPr="007446A9">
        <w:rPr>
          <w:color w:val="444444"/>
          <w:sz w:val="28"/>
          <w:szCs w:val="28"/>
        </w:rPr>
        <w:br/>
        <w:t>Детям — радости, веселья!</w:t>
      </w:r>
    </w:p>
    <w:p w:rsidR="007446A9" w:rsidRDefault="006517CB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  <w:r w:rsidR="007446A9" w:rsidRPr="007446A9">
        <w:rPr>
          <w:color w:val="444444"/>
          <w:sz w:val="28"/>
          <w:szCs w:val="28"/>
        </w:rPr>
        <w:t>Пусть все будет на отлично,</w:t>
      </w:r>
      <w:r w:rsidR="007446A9" w:rsidRPr="007446A9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</w:t>
      </w:r>
      <w:r w:rsidR="007446A9">
        <w:rPr>
          <w:color w:val="444444"/>
          <w:sz w:val="28"/>
          <w:szCs w:val="28"/>
        </w:rPr>
        <w:t xml:space="preserve">Счастье и в семье, и </w:t>
      </w:r>
      <w:proofErr w:type="gramStart"/>
      <w:r w:rsidR="007446A9">
        <w:rPr>
          <w:color w:val="444444"/>
          <w:sz w:val="28"/>
          <w:szCs w:val="28"/>
        </w:rPr>
        <w:t>в</w:t>
      </w:r>
      <w:proofErr w:type="gramEnd"/>
      <w:r w:rsidR="007446A9">
        <w:rPr>
          <w:color w:val="444444"/>
          <w:sz w:val="28"/>
          <w:szCs w:val="28"/>
        </w:rPr>
        <w:t xml:space="preserve"> личной.</w:t>
      </w:r>
    </w:p>
    <w:p w:rsidR="007446A9" w:rsidRPr="007446A9" w:rsidRDefault="007446A9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  <w:r w:rsidRPr="007446A9">
        <w:rPr>
          <w:color w:val="444444"/>
          <w:sz w:val="28"/>
          <w:szCs w:val="28"/>
        </w:rPr>
        <w:t>Желаю счастья полный ворох,</w:t>
      </w:r>
      <w:r w:rsidRPr="007446A9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</w:t>
      </w:r>
      <w:r w:rsidRPr="007446A9">
        <w:rPr>
          <w:color w:val="444444"/>
          <w:sz w:val="28"/>
          <w:szCs w:val="28"/>
        </w:rPr>
        <w:t>Пусть жизнь играет красками.</w:t>
      </w:r>
      <w:r w:rsidRPr="007446A9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</w:t>
      </w:r>
      <w:r w:rsidRPr="007446A9">
        <w:rPr>
          <w:color w:val="444444"/>
          <w:sz w:val="28"/>
          <w:szCs w:val="28"/>
        </w:rPr>
        <w:t>Пусть будни станут сказками.</w:t>
      </w:r>
    </w:p>
    <w:p w:rsidR="007446A9" w:rsidRDefault="007446A9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7446A9">
        <w:rPr>
          <w:color w:val="444444"/>
          <w:sz w:val="28"/>
          <w:szCs w:val="28"/>
        </w:rPr>
        <w:t>Пусть Новый год Вас не обидит</w:t>
      </w:r>
      <w:r w:rsidRPr="007446A9">
        <w:rPr>
          <w:color w:val="444444"/>
          <w:sz w:val="28"/>
          <w:szCs w:val="28"/>
        </w:rPr>
        <w:br/>
        <w:t>И будет щедрым к Вам всегда.</w:t>
      </w:r>
    </w:p>
    <w:p w:rsidR="00C3228C" w:rsidRPr="007446A9" w:rsidRDefault="00C3228C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Default="001724F3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1724F3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 </w:t>
      </w:r>
      <w:r w:rsidR="00C3228C">
        <w:rPr>
          <w:color w:val="444444"/>
          <w:sz w:val="28"/>
          <w:szCs w:val="28"/>
        </w:rPr>
        <w:t xml:space="preserve">НОВЫЙ год и ТИГРЕНОК </w:t>
      </w:r>
      <w:r>
        <w:rPr>
          <w:color w:val="444444"/>
          <w:sz w:val="28"/>
          <w:szCs w:val="28"/>
        </w:rPr>
        <w:t xml:space="preserve"> </w:t>
      </w:r>
      <w:r w:rsidR="00C3228C">
        <w:rPr>
          <w:color w:val="444444"/>
          <w:sz w:val="28"/>
          <w:szCs w:val="28"/>
        </w:rPr>
        <w:t xml:space="preserve">Ребята для вас </w:t>
      </w:r>
      <w:r w:rsidR="006517CB">
        <w:rPr>
          <w:color w:val="444444"/>
          <w:sz w:val="28"/>
          <w:szCs w:val="28"/>
        </w:rPr>
        <w:t>приготовили  поздравительные  стихи.</w:t>
      </w:r>
    </w:p>
    <w:p w:rsidR="006517CB" w:rsidRPr="005069E9" w:rsidRDefault="006517CB" w:rsidP="006517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ученики  2 класса читают стих</w:t>
      </w:r>
      <w:r w:rsidR="00952F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:rsidR="006517CB" w:rsidRDefault="006517CB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Pr="00C3228C" w:rsidRDefault="00C3228C" w:rsidP="00771F5C">
      <w:pPr>
        <w:pStyle w:val="a3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Пусть сказку в дом Вам несет,</w:t>
      </w:r>
      <w:r w:rsidRPr="00C3228C">
        <w:rPr>
          <w:color w:val="444444"/>
          <w:sz w:val="28"/>
          <w:szCs w:val="28"/>
        </w:rPr>
        <w:br/>
        <w:t>Этот Новый Тигра год,</w:t>
      </w:r>
      <w:r w:rsidRPr="00C3228C">
        <w:rPr>
          <w:color w:val="444444"/>
          <w:sz w:val="28"/>
          <w:szCs w:val="28"/>
        </w:rPr>
        <w:br/>
        <w:t>Тигр веселый и красивый,</w:t>
      </w:r>
      <w:r w:rsidRPr="00C3228C">
        <w:rPr>
          <w:color w:val="444444"/>
          <w:sz w:val="28"/>
          <w:szCs w:val="28"/>
        </w:rPr>
        <w:br/>
        <w:t>Значит, будет год счастливый!</w:t>
      </w:r>
    </w:p>
    <w:p w:rsidR="00C3228C" w:rsidRDefault="00C3228C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Pr="00D53EB5" w:rsidRDefault="00C3228C" w:rsidP="00771F5C">
      <w:pPr>
        <w:pStyle w:val="a3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Пусть здоровье крепким будет,</w:t>
      </w:r>
      <w:r w:rsidRPr="00C3228C">
        <w:rPr>
          <w:color w:val="444444"/>
          <w:sz w:val="28"/>
          <w:szCs w:val="28"/>
        </w:rPr>
        <w:br/>
        <w:t>И достаток к Вам прибудет,</w:t>
      </w:r>
      <w:r w:rsidRPr="00C3228C">
        <w:rPr>
          <w:color w:val="444444"/>
          <w:sz w:val="28"/>
          <w:szCs w:val="28"/>
        </w:rPr>
        <w:br/>
        <w:t>Радость, шутки, юмор, смех,</w:t>
      </w:r>
      <w:r w:rsidRPr="00C3228C">
        <w:rPr>
          <w:color w:val="444444"/>
          <w:sz w:val="28"/>
          <w:szCs w:val="28"/>
        </w:rPr>
        <w:br/>
        <w:t>Процветание и успех!</w:t>
      </w:r>
      <w:r w:rsidRPr="00C3228C">
        <w:rPr>
          <w:rFonts w:ascii="inherit" w:hAnsi="inherit"/>
          <w:color w:val="444444"/>
          <w:sz w:val="28"/>
          <w:szCs w:val="28"/>
          <w:bdr w:val="none" w:sz="0" w:space="0" w:color="auto" w:frame="1"/>
        </w:rPr>
        <w:br/>
      </w:r>
    </w:p>
    <w:p w:rsidR="00C3228C" w:rsidRDefault="00C3228C" w:rsidP="00771F5C">
      <w:pPr>
        <w:pStyle w:val="sfst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Поздравляю всех</w:t>
      </w:r>
      <w:r w:rsidRPr="00C3228C">
        <w:rPr>
          <w:color w:val="444444"/>
          <w:sz w:val="28"/>
          <w:szCs w:val="28"/>
        </w:rPr>
        <w:t xml:space="preserve"> с годом Тигра!</w:t>
      </w:r>
      <w:r w:rsidRPr="00C3228C">
        <w:rPr>
          <w:color w:val="444444"/>
          <w:sz w:val="28"/>
          <w:szCs w:val="28"/>
        </w:rPr>
        <w:br/>
        <w:t>Пусть две тысячи двадцать второй</w:t>
      </w:r>
      <w:r w:rsidRPr="00C3228C">
        <w:rPr>
          <w:color w:val="444444"/>
          <w:sz w:val="28"/>
          <w:szCs w:val="28"/>
        </w:rPr>
        <w:br/>
        <w:t>Приключений весёлых подкинет,</w:t>
      </w:r>
      <w:r w:rsidRPr="00C3228C">
        <w:rPr>
          <w:color w:val="444444"/>
          <w:sz w:val="28"/>
          <w:szCs w:val="28"/>
        </w:rPr>
        <w:br/>
        <w:t>И поможет в задаче любой.</w:t>
      </w:r>
    </w:p>
    <w:p w:rsidR="00C3228C" w:rsidRPr="00C3228C" w:rsidRDefault="00C3228C" w:rsidP="00771F5C">
      <w:pPr>
        <w:pStyle w:val="sfst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Pr="00C3228C" w:rsidRDefault="00C3228C" w:rsidP="00771F5C">
      <w:pPr>
        <w:pStyle w:val="a3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Пусть скорее мечта улыбнётся,</w:t>
      </w:r>
      <w:r w:rsidRPr="00C3228C">
        <w:rPr>
          <w:color w:val="444444"/>
          <w:sz w:val="28"/>
          <w:szCs w:val="28"/>
        </w:rPr>
        <w:br/>
        <w:t>И засыплет, как снегом, восторг,</w:t>
      </w:r>
      <w:r w:rsidRPr="00C3228C">
        <w:rPr>
          <w:color w:val="444444"/>
          <w:sz w:val="28"/>
          <w:szCs w:val="28"/>
        </w:rPr>
        <w:br/>
      </w:r>
      <w:r w:rsidRPr="00C3228C">
        <w:rPr>
          <w:color w:val="444444"/>
          <w:sz w:val="28"/>
          <w:szCs w:val="28"/>
        </w:rPr>
        <w:lastRenderedPageBreak/>
        <w:t>Согревает любовь, будто солнце,</w:t>
      </w:r>
      <w:r w:rsidRPr="00C3228C">
        <w:rPr>
          <w:color w:val="444444"/>
          <w:sz w:val="28"/>
          <w:szCs w:val="28"/>
        </w:rPr>
        <w:br/>
        <w:t>В твоём сердце любой уголок!</w:t>
      </w:r>
    </w:p>
    <w:p w:rsidR="00C3228C" w:rsidRPr="00C3228C" w:rsidRDefault="00C3228C" w:rsidP="00771F5C">
      <w:pPr>
        <w:pStyle w:val="sfst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.</w:t>
      </w:r>
    </w:p>
    <w:p w:rsidR="00C3228C" w:rsidRPr="00C3228C" w:rsidRDefault="00C3228C" w:rsidP="00771F5C">
      <w:pPr>
        <w:pStyle w:val="a3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Пускай семью Тигренок хранит</w:t>
      </w:r>
      <w:r w:rsidRPr="00C3228C">
        <w:rPr>
          <w:color w:val="444444"/>
          <w:sz w:val="28"/>
          <w:szCs w:val="28"/>
        </w:rPr>
        <w:br/>
        <w:t>От всяческих невзгод.</w:t>
      </w:r>
      <w:r w:rsidRPr="00C3228C">
        <w:rPr>
          <w:color w:val="444444"/>
          <w:sz w:val="28"/>
          <w:szCs w:val="28"/>
        </w:rPr>
        <w:br/>
        <w:t>И след простынет от обид,</w:t>
      </w:r>
      <w:r w:rsidRPr="00C3228C">
        <w:rPr>
          <w:color w:val="444444"/>
          <w:sz w:val="28"/>
          <w:szCs w:val="28"/>
        </w:rPr>
        <w:br/>
        <w:t>Вам счастья в Новый год!</w:t>
      </w:r>
    </w:p>
    <w:p w:rsidR="00C3228C" w:rsidRPr="00C3228C" w:rsidRDefault="00C3228C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Pr="00C3228C" w:rsidRDefault="00C3228C" w:rsidP="00771F5C">
      <w:pPr>
        <w:pStyle w:val="sfst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Ж</w:t>
      </w:r>
      <w:r w:rsidRPr="00C3228C">
        <w:rPr>
          <w:color w:val="444444"/>
          <w:sz w:val="28"/>
          <w:szCs w:val="28"/>
        </w:rPr>
        <w:t>елаю в год Тигра</w:t>
      </w:r>
      <w:r w:rsidRPr="00C3228C">
        <w:rPr>
          <w:color w:val="444444"/>
          <w:sz w:val="28"/>
          <w:szCs w:val="28"/>
        </w:rPr>
        <w:br/>
        <w:t>Всем удачи на века,</w:t>
      </w:r>
      <w:r w:rsidRPr="00C3228C">
        <w:rPr>
          <w:color w:val="444444"/>
          <w:sz w:val="28"/>
          <w:szCs w:val="28"/>
        </w:rPr>
        <w:br/>
        <w:t>Мудрости, тепла, здоровья,</w:t>
      </w:r>
      <w:r w:rsidRPr="00C3228C">
        <w:rPr>
          <w:color w:val="444444"/>
          <w:sz w:val="28"/>
          <w:szCs w:val="28"/>
        </w:rPr>
        <w:br/>
        <w:t>Жить в достатке и с любовью.</w:t>
      </w:r>
    </w:p>
    <w:p w:rsidR="00C3228C" w:rsidRDefault="00C3228C" w:rsidP="00771F5C">
      <w:pPr>
        <w:pStyle w:val="a3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</w:p>
    <w:p w:rsidR="00C3228C" w:rsidRPr="006517CB" w:rsidRDefault="00C3228C" w:rsidP="00771F5C">
      <w:pPr>
        <w:pStyle w:val="a3"/>
        <w:numPr>
          <w:ilvl w:val="0"/>
          <w:numId w:val="14"/>
        </w:numPr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C3228C">
        <w:rPr>
          <w:color w:val="444444"/>
          <w:sz w:val="28"/>
          <w:szCs w:val="28"/>
        </w:rPr>
        <w:t>Пусть Тигр вам принесет</w:t>
      </w:r>
      <w:proofErr w:type="gramStart"/>
      <w:r w:rsidRPr="00C3228C">
        <w:rPr>
          <w:color w:val="444444"/>
          <w:sz w:val="28"/>
          <w:szCs w:val="28"/>
        </w:rPr>
        <w:br/>
        <w:t>В</w:t>
      </w:r>
      <w:proofErr w:type="gramEnd"/>
      <w:r w:rsidRPr="00C3228C">
        <w:rPr>
          <w:color w:val="444444"/>
          <w:sz w:val="28"/>
          <w:szCs w:val="28"/>
        </w:rPr>
        <w:t xml:space="preserve"> жизни новый поворот,</w:t>
      </w:r>
      <w:r w:rsidRPr="00C3228C">
        <w:rPr>
          <w:color w:val="444444"/>
          <w:sz w:val="28"/>
          <w:szCs w:val="28"/>
        </w:rPr>
        <w:br/>
        <w:t>Только преданных друзей</w:t>
      </w:r>
      <w:r w:rsidRPr="00C3228C">
        <w:rPr>
          <w:color w:val="444444"/>
          <w:sz w:val="28"/>
          <w:szCs w:val="28"/>
        </w:rPr>
        <w:br/>
        <w:t>И погожих ясных дней!</w:t>
      </w:r>
    </w:p>
    <w:p w:rsidR="00C3228C" w:rsidRDefault="00C3228C" w:rsidP="00771F5C">
      <w:pPr>
        <w:pStyle w:val="a3"/>
        <w:spacing w:before="0" w:beforeAutospacing="0" w:after="0" w:afterAutospacing="0"/>
        <w:textAlignment w:val="baseline"/>
        <w:rPr>
          <w:color w:val="444444"/>
          <w:sz w:val="19"/>
          <w:szCs w:val="19"/>
        </w:rPr>
      </w:pPr>
      <w:r w:rsidRPr="00C3228C">
        <w:rPr>
          <w:color w:val="444444"/>
          <w:sz w:val="28"/>
          <w:szCs w:val="28"/>
        </w:rPr>
        <w:t>Быть в прекрасном настроении,</w:t>
      </w:r>
      <w:r w:rsidRPr="00C3228C">
        <w:rPr>
          <w:color w:val="444444"/>
          <w:sz w:val="28"/>
          <w:szCs w:val="28"/>
        </w:rPr>
        <w:br/>
        <w:t>В час проблем иметь терпение,</w:t>
      </w:r>
      <w:r w:rsidRPr="00C3228C">
        <w:rPr>
          <w:color w:val="444444"/>
          <w:sz w:val="28"/>
          <w:szCs w:val="28"/>
        </w:rPr>
        <w:br/>
        <w:t>Все иметь и всё уметь,</w:t>
      </w:r>
      <w:r w:rsidRPr="00C3228C">
        <w:rPr>
          <w:color w:val="444444"/>
          <w:sz w:val="28"/>
          <w:szCs w:val="28"/>
        </w:rPr>
        <w:br/>
        <w:t>С позитивом песни петь</w:t>
      </w:r>
      <w:r>
        <w:rPr>
          <w:color w:val="444444"/>
          <w:sz w:val="19"/>
          <w:szCs w:val="19"/>
        </w:rPr>
        <w:t>!</w:t>
      </w:r>
    </w:p>
    <w:p w:rsidR="007446A9" w:rsidRPr="007446A9" w:rsidRDefault="007446A9" w:rsidP="00771F5C">
      <w:pPr>
        <w:pStyle w:val="a3"/>
        <w:spacing w:before="0" w:beforeAutospacing="0" w:after="188" w:afterAutospacing="0"/>
        <w:textAlignment w:val="baseline"/>
        <w:rPr>
          <w:color w:val="444444"/>
          <w:sz w:val="28"/>
          <w:szCs w:val="28"/>
        </w:rPr>
      </w:pPr>
    </w:p>
    <w:p w:rsidR="00F0467C" w:rsidRPr="009A170A" w:rsidRDefault="00F0467C" w:rsidP="009A1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9A17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Песня </w:t>
      </w:r>
      <w:r w:rsidR="00C3228C" w:rsidRPr="009A17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</w:t>
      </w:r>
      <w:r w:rsidR="006517CB" w:rsidRPr="009A170A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Хоровод «Новый год!»</w:t>
      </w:r>
    </w:p>
    <w:p w:rsidR="008C1972" w:rsidRPr="009A170A" w:rsidRDefault="008C1972" w:rsidP="009A17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bookmarkStart w:id="3" w:name="bookmark5"/>
    </w:p>
    <w:p w:rsidR="008A0B48" w:rsidRPr="00F0467C" w:rsidRDefault="006517CB" w:rsidP="00771F5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ДЕД МОРОЗ</w:t>
      </w:r>
      <w:r w:rsidR="008A0B48" w:rsidRPr="00EF0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bookmarkEnd w:id="3"/>
      <w:r w:rsidR="00F046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322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F0467C" w:rsidRPr="00F04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и бал наш новогодний</w:t>
      </w:r>
    </w:p>
    <w:p w:rsidR="00F0467C" w:rsidRPr="00F0467C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="00C322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F0467C" w:rsidRPr="00F046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заканчивать пора</w:t>
      </w:r>
    </w:p>
    <w:p w:rsidR="008A0B48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C3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B48" w:rsidRPr="00F046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свиданья, друзья, до свиданья!</w:t>
      </w:r>
    </w:p>
    <w:p w:rsidR="0093498F" w:rsidRPr="00F0467C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3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до новых встреч.</w:t>
      </w:r>
    </w:p>
    <w:p w:rsidR="005069E9" w:rsidRPr="00F0467C" w:rsidRDefault="005069E9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498F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0467C"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F0467C">
        <w:rPr>
          <w:sz w:val="28"/>
          <w:szCs w:val="28"/>
        </w:rPr>
        <w:t xml:space="preserve"> </w:t>
      </w:r>
      <w:r w:rsidR="00F0467C" w:rsidRPr="00EF0A64">
        <w:rPr>
          <w:rFonts w:ascii="Times New Roman" w:hAnsi="Times New Roman" w:cs="Times New Roman"/>
          <w:sz w:val="28"/>
          <w:szCs w:val="28"/>
        </w:rPr>
        <w:t xml:space="preserve"> </w:t>
      </w: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    Славно день прошел у нас</w:t>
      </w:r>
      <w:r w:rsidR="0093498F">
        <w:rPr>
          <w:rFonts w:ascii="Times New Roman" w:eastAsia="Calibri" w:hAnsi="Times New Roman" w:cs="Times New Roman"/>
          <w:sz w:val="28"/>
          <w:szCs w:val="28"/>
        </w:rPr>
        <w:t>.</w:t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93498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</w:p>
    <w:p w:rsidR="00CD28AB" w:rsidRPr="00EF0A64" w:rsidRDefault="0093498F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</w:t>
      </w:r>
      <w:r w:rsidR="00CD28AB" w:rsidRPr="00EF0A64">
        <w:rPr>
          <w:rFonts w:ascii="Times New Roman" w:eastAsia="Calibri" w:hAnsi="Times New Roman" w:cs="Times New Roman"/>
          <w:sz w:val="28"/>
          <w:szCs w:val="28"/>
        </w:rPr>
        <w:t>Грустно нам признаться,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93498F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>Что настал прощанья час,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93498F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>Нужно расставаться!</w:t>
      </w:r>
    </w:p>
    <w:p w:rsidR="00C3228C" w:rsidRDefault="00C3228C" w:rsidP="00771F5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D28AB" w:rsidRPr="00EF0A64" w:rsidRDefault="00C3228C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МЕТЕЛИЦА</w:t>
      </w:r>
      <w:r w:rsidR="00F0467C" w:rsidRPr="00F0467C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CD28AB" w:rsidRPr="00EF0A64">
        <w:rPr>
          <w:rFonts w:ascii="Times New Roman" w:eastAsia="Calibri" w:hAnsi="Times New Roman" w:cs="Times New Roman"/>
          <w:sz w:val="28"/>
          <w:szCs w:val="28"/>
        </w:rPr>
        <w:t>Сегодня, Новый год, встречая,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0A64">
        <w:rPr>
          <w:rFonts w:ascii="Times New Roman" w:eastAsia="Calibri" w:hAnsi="Times New Roman" w:cs="Times New Roman"/>
          <w:sz w:val="28"/>
          <w:szCs w:val="28"/>
        </w:rPr>
        <w:t>Мы вас, ребята, поздравляем!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C322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0A64">
        <w:rPr>
          <w:rFonts w:ascii="Times New Roman" w:eastAsia="Calibri" w:hAnsi="Times New Roman" w:cs="Times New Roman"/>
          <w:sz w:val="28"/>
          <w:szCs w:val="28"/>
        </w:rPr>
        <w:t>Желаем славно отдыхать,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Pr="00EF0A64">
        <w:rPr>
          <w:rFonts w:ascii="Times New Roman" w:eastAsia="Calibri" w:hAnsi="Times New Roman" w:cs="Times New Roman"/>
          <w:sz w:val="28"/>
          <w:szCs w:val="28"/>
        </w:rPr>
        <w:tab/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C322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0A64">
        <w:rPr>
          <w:rFonts w:ascii="Times New Roman" w:eastAsia="Calibri" w:hAnsi="Times New Roman" w:cs="Times New Roman"/>
          <w:sz w:val="28"/>
          <w:szCs w:val="28"/>
        </w:rPr>
        <w:t>Смеяться, петь и танцевать!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  <w:t xml:space="preserve">      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228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EF0A64">
        <w:rPr>
          <w:rFonts w:ascii="Times New Roman" w:eastAsia="Calibri" w:hAnsi="Times New Roman" w:cs="Times New Roman"/>
          <w:sz w:val="28"/>
          <w:szCs w:val="28"/>
        </w:rPr>
        <w:t>Чтоб после новогодних елок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  <w:t xml:space="preserve">     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C3228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228C">
        <w:rPr>
          <w:rFonts w:ascii="Times New Roman" w:eastAsia="Calibri" w:hAnsi="Times New Roman" w:cs="Times New Roman"/>
          <w:sz w:val="28"/>
          <w:szCs w:val="28"/>
        </w:rPr>
        <w:t>Охотно сесть за парты в школе,</w:t>
      </w:r>
    </w:p>
    <w:p w:rsidR="00CD28AB" w:rsidRPr="00EF0A64" w:rsidRDefault="00C3228C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CD28AB" w:rsidRPr="00EF0A64">
        <w:rPr>
          <w:rFonts w:ascii="Times New Roman" w:eastAsia="Calibri" w:hAnsi="Times New Roman" w:cs="Times New Roman"/>
          <w:sz w:val="28"/>
          <w:szCs w:val="28"/>
        </w:rPr>
        <w:t>И чтоб учиться – не лениться,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  <w:t xml:space="preserve">        </w:t>
      </w:r>
      <w:r w:rsidR="00C322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И добросовестно трудиться.</w:t>
      </w:r>
    </w:p>
    <w:p w:rsidR="00CD28AB" w:rsidRPr="00EF0A64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     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>Никогда не отставать,</w:t>
      </w:r>
    </w:p>
    <w:p w:rsidR="00CD28AB" w:rsidRDefault="00CD28AB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eastAsia="Calibri" w:hAnsi="Times New Roman" w:cs="Times New Roman"/>
          <w:sz w:val="28"/>
          <w:szCs w:val="28"/>
        </w:rPr>
        <w:tab/>
        <w:t xml:space="preserve">        </w:t>
      </w:r>
      <w:r w:rsidR="00F0467C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6517CB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EF0A64">
        <w:rPr>
          <w:rFonts w:ascii="Times New Roman" w:eastAsia="Calibri" w:hAnsi="Times New Roman" w:cs="Times New Roman"/>
          <w:sz w:val="28"/>
          <w:szCs w:val="28"/>
        </w:rPr>
        <w:t>И друг другу помогать!</w:t>
      </w:r>
    </w:p>
    <w:p w:rsidR="0093498F" w:rsidRPr="00EF0A64" w:rsidRDefault="0093498F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C1972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БАБА ЯГА:</w:t>
      </w:r>
      <w:r w:rsidR="006517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сейчас, как в доброй сказке</w:t>
      </w:r>
    </w:p>
    <w:p w:rsidR="0093498F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укутан в «дождь» и «серпантин».</w:t>
      </w:r>
    </w:p>
    <w:p w:rsidR="0093498F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Загадаем, чтоб грядущий год.</w:t>
      </w:r>
    </w:p>
    <w:p w:rsidR="0093498F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принёс всё то, что мы хотим.</w:t>
      </w:r>
    </w:p>
    <w:p w:rsidR="0093498F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67C" w:rsidRPr="00EF0A64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КИКИ</w:t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3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467C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вас всех,</w:t>
      </w:r>
    </w:p>
    <w:p w:rsidR="00F0467C" w:rsidRPr="00EF0A64" w:rsidRDefault="0093498F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2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0467C" w:rsidRPr="00EF0A64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счастьем!</w:t>
      </w:r>
    </w:p>
    <w:p w:rsidR="008C1972" w:rsidRPr="00EF0A64" w:rsidRDefault="008C197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972" w:rsidRDefault="009A170A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F0A6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</w:t>
      </w:r>
      <w:r w:rsidRPr="00EF0A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Дедушка Мороз вот и пришло время раздавать подарки.</w:t>
      </w:r>
    </w:p>
    <w:p w:rsidR="009A170A" w:rsidRDefault="009A170A" w:rsidP="00771F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A170A" w:rsidRPr="00EF0A64" w:rsidRDefault="009A170A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972" w:rsidRPr="00EF0A64" w:rsidRDefault="008C1972" w:rsidP="00771F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972" w:rsidRDefault="008C1972" w:rsidP="00771F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8C1972" w:rsidSect="00DD5B11">
      <w:headerReference w:type="default" r:id="rId9"/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682" w:rsidRDefault="006D5682" w:rsidP="0093498F">
      <w:pPr>
        <w:spacing w:after="0" w:line="240" w:lineRule="auto"/>
      </w:pPr>
      <w:r>
        <w:separator/>
      </w:r>
    </w:p>
  </w:endnote>
  <w:endnote w:type="continuationSeparator" w:id="0">
    <w:p w:rsidR="006D5682" w:rsidRDefault="006D5682" w:rsidP="00934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682" w:rsidRDefault="006D5682" w:rsidP="0093498F">
      <w:pPr>
        <w:spacing w:after="0" w:line="240" w:lineRule="auto"/>
      </w:pPr>
      <w:r>
        <w:separator/>
      </w:r>
    </w:p>
  </w:footnote>
  <w:footnote w:type="continuationSeparator" w:id="0">
    <w:p w:rsidR="006D5682" w:rsidRDefault="006D5682" w:rsidP="00934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9844"/>
      <w:docPartObj>
        <w:docPartGallery w:val="Page Numbers (Top of Page)"/>
        <w:docPartUnique/>
      </w:docPartObj>
    </w:sdtPr>
    <w:sdtEndPr/>
    <w:sdtContent>
      <w:p w:rsidR="00771F5C" w:rsidRDefault="00771F5C">
        <w:pPr>
          <w:pStyle w:val="a7"/>
          <w:jc w:val="center"/>
        </w:pPr>
      </w:p>
      <w:p w:rsidR="00771F5C" w:rsidRDefault="00771F5C">
        <w:pPr>
          <w:pStyle w:val="a7"/>
          <w:jc w:val="center"/>
        </w:pPr>
      </w:p>
      <w:p w:rsidR="00771F5C" w:rsidRDefault="00771F5C">
        <w:pPr>
          <w:pStyle w:val="a7"/>
          <w:jc w:val="center"/>
        </w:pPr>
      </w:p>
      <w:p w:rsidR="00771F5C" w:rsidRDefault="00771F5C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2F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71F5C" w:rsidRDefault="00771F5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6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3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9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000000B"/>
    <w:multiLevelType w:val="multilevel"/>
    <w:tmpl w:val="0000000A"/>
    <w:lvl w:ilvl="0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000000D"/>
    <w:multiLevelType w:val="multilevel"/>
    <w:tmpl w:val="0000000C"/>
    <w:lvl w:ilvl="0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0000000F"/>
    <w:multiLevelType w:val="multilevel"/>
    <w:tmpl w:val="0000000E"/>
    <w:lvl w:ilvl="0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0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05455E53"/>
    <w:multiLevelType w:val="hybridMultilevel"/>
    <w:tmpl w:val="02F25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6D7DB4"/>
    <w:multiLevelType w:val="hybridMultilevel"/>
    <w:tmpl w:val="B6EE8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0B3C9F"/>
    <w:multiLevelType w:val="hybridMultilevel"/>
    <w:tmpl w:val="BD42F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AD042D"/>
    <w:multiLevelType w:val="hybridMultilevel"/>
    <w:tmpl w:val="A1500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8B2C4E"/>
    <w:multiLevelType w:val="hybridMultilevel"/>
    <w:tmpl w:val="568A8176"/>
    <w:lvl w:ilvl="0" w:tplc="A4B896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C27223"/>
    <w:multiLevelType w:val="hybridMultilevel"/>
    <w:tmpl w:val="F1CA7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6B2EE9"/>
    <w:multiLevelType w:val="hybridMultilevel"/>
    <w:tmpl w:val="287EF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7C51D1"/>
    <w:multiLevelType w:val="hybridMultilevel"/>
    <w:tmpl w:val="A866C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C90A6C"/>
    <w:multiLevelType w:val="hybridMultilevel"/>
    <w:tmpl w:val="47F275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7"/>
  </w:num>
  <w:num w:numId="12">
    <w:abstractNumId w:val="11"/>
  </w:num>
  <w:num w:numId="13">
    <w:abstractNumId w:val="12"/>
  </w:num>
  <w:num w:numId="14">
    <w:abstractNumId w:val="14"/>
  </w:num>
  <w:num w:numId="15">
    <w:abstractNumId w:val="10"/>
  </w:num>
  <w:num w:numId="16">
    <w:abstractNumId w:val="15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B11"/>
    <w:rsid w:val="00025BFF"/>
    <w:rsid w:val="000309B0"/>
    <w:rsid w:val="00054A72"/>
    <w:rsid w:val="000B34A4"/>
    <w:rsid w:val="000C6B42"/>
    <w:rsid w:val="0011017A"/>
    <w:rsid w:val="001724F3"/>
    <w:rsid w:val="0023444B"/>
    <w:rsid w:val="00236B32"/>
    <w:rsid w:val="002905B8"/>
    <w:rsid w:val="002C0049"/>
    <w:rsid w:val="002C78DE"/>
    <w:rsid w:val="00307670"/>
    <w:rsid w:val="00323AC8"/>
    <w:rsid w:val="00365CAF"/>
    <w:rsid w:val="00382D73"/>
    <w:rsid w:val="003D655E"/>
    <w:rsid w:val="004301AA"/>
    <w:rsid w:val="0046209F"/>
    <w:rsid w:val="004664DA"/>
    <w:rsid w:val="004900F9"/>
    <w:rsid w:val="00492901"/>
    <w:rsid w:val="004E1564"/>
    <w:rsid w:val="004F1C82"/>
    <w:rsid w:val="005069E9"/>
    <w:rsid w:val="00520B75"/>
    <w:rsid w:val="005625E6"/>
    <w:rsid w:val="005803DF"/>
    <w:rsid w:val="005B55F1"/>
    <w:rsid w:val="00635C02"/>
    <w:rsid w:val="006517CB"/>
    <w:rsid w:val="006D5682"/>
    <w:rsid w:val="00734F6A"/>
    <w:rsid w:val="007446A9"/>
    <w:rsid w:val="00771F5C"/>
    <w:rsid w:val="0079494F"/>
    <w:rsid w:val="007D51E8"/>
    <w:rsid w:val="007E5923"/>
    <w:rsid w:val="00824CFE"/>
    <w:rsid w:val="00836757"/>
    <w:rsid w:val="00886041"/>
    <w:rsid w:val="008A0B48"/>
    <w:rsid w:val="008B0D30"/>
    <w:rsid w:val="008C1972"/>
    <w:rsid w:val="008D4505"/>
    <w:rsid w:val="008E18D7"/>
    <w:rsid w:val="0093498F"/>
    <w:rsid w:val="00943220"/>
    <w:rsid w:val="009447D1"/>
    <w:rsid w:val="00952F0A"/>
    <w:rsid w:val="009676BE"/>
    <w:rsid w:val="009A170A"/>
    <w:rsid w:val="009B514B"/>
    <w:rsid w:val="009D187E"/>
    <w:rsid w:val="00A0184E"/>
    <w:rsid w:val="00A8150A"/>
    <w:rsid w:val="00A92F99"/>
    <w:rsid w:val="00AA7464"/>
    <w:rsid w:val="00B83EEB"/>
    <w:rsid w:val="00B9248C"/>
    <w:rsid w:val="00BC1BB8"/>
    <w:rsid w:val="00BC6A5E"/>
    <w:rsid w:val="00BF70C7"/>
    <w:rsid w:val="00C01672"/>
    <w:rsid w:val="00C3228C"/>
    <w:rsid w:val="00C34CFE"/>
    <w:rsid w:val="00C50348"/>
    <w:rsid w:val="00C806A5"/>
    <w:rsid w:val="00CA32F3"/>
    <w:rsid w:val="00CD28AB"/>
    <w:rsid w:val="00CE202F"/>
    <w:rsid w:val="00D53EB5"/>
    <w:rsid w:val="00D7680D"/>
    <w:rsid w:val="00DD5B11"/>
    <w:rsid w:val="00E16B1A"/>
    <w:rsid w:val="00E56571"/>
    <w:rsid w:val="00E63587"/>
    <w:rsid w:val="00E72808"/>
    <w:rsid w:val="00EE7EA9"/>
    <w:rsid w:val="00EF0A64"/>
    <w:rsid w:val="00EF3788"/>
    <w:rsid w:val="00F0467C"/>
    <w:rsid w:val="00F15627"/>
    <w:rsid w:val="00FE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2F3"/>
  </w:style>
  <w:style w:type="paragraph" w:styleId="3">
    <w:name w:val="heading 3"/>
    <w:basedOn w:val="a"/>
    <w:link w:val="30"/>
    <w:uiPriority w:val="9"/>
    <w:qFormat/>
    <w:rsid w:val="005069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F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1C82"/>
  </w:style>
  <w:style w:type="paragraph" w:customStyle="1" w:styleId="c10">
    <w:name w:val="c10"/>
    <w:basedOn w:val="a"/>
    <w:rsid w:val="004F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F1C82"/>
  </w:style>
  <w:style w:type="paragraph" w:styleId="a3">
    <w:name w:val="Normal (Web)"/>
    <w:basedOn w:val="a"/>
    <w:uiPriority w:val="99"/>
    <w:unhideWhenUsed/>
    <w:rsid w:val="004F1C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1C82"/>
    <w:rPr>
      <w:color w:val="0000FF"/>
      <w:u w:val="single"/>
    </w:rPr>
  </w:style>
  <w:style w:type="character" w:customStyle="1" w:styleId="apple-converted-space">
    <w:name w:val="apple-converted-space"/>
    <w:basedOn w:val="a0"/>
    <w:rsid w:val="00836757"/>
  </w:style>
  <w:style w:type="paragraph" w:customStyle="1" w:styleId="c0">
    <w:name w:val="c0"/>
    <w:basedOn w:val="a"/>
    <w:rsid w:val="008A0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C6B42"/>
    <w:pPr>
      <w:ind w:left="720"/>
      <w:contextualSpacing/>
    </w:pPr>
  </w:style>
  <w:style w:type="character" w:styleId="a6">
    <w:name w:val="Strong"/>
    <w:basedOn w:val="a0"/>
    <w:uiPriority w:val="22"/>
    <w:qFormat/>
    <w:rsid w:val="005069E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069E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header"/>
    <w:basedOn w:val="a"/>
    <w:link w:val="a8"/>
    <w:uiPriority w:val="99"/>
    <w:unhideWhenUsed/>
    <w:rsid w:val="00934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498F"/>
  </w:style>
  <w:style w:type="paragraph" w:styleId="a9">
    <w:name w:val="footer"/>
    <w:basedOn w:val="a"/>
    <w:link w:val="aa"/>
    <w:uiPriority w:val="99"/>
    <w:semiHidden/>
    <w:unhideWhenUsed/>
    <w:rsid w:val="009349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498F"/>
  </w:style>
  <w:style w:type="paragraph" w:customStyle="1" w:styleId="sfst">
    <w:name w:val="sfst"/>
    <w:basedOn w:val="a"/>
    <w:rsid w:val="00C32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AB4F-16AB-4FA3-8A5C-FB2A377BF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1</Pages>
  <Words>2831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Оля</cp:lastModifiedBy>
  <cp:revision>30</cp:revision>
  <cp:lastPrinted>2017-12-13T10:33:00Z</cp:lastPrinted>
  <dcterms:created xsi:type="dcterms:W3CDTF">2017-12-05T17:40:00Z</dcterms:created>
  <dcterms:modified xsi:type="dcterms:W3CDTF">2024-12-10T16:36:00Z</dcterms:modified>
</cp:coreProperties>
</file>