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E0" w:rsidRPr="00EF6014" w:rsidRDefault="00F26EE0" w:rsidP="00161173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6F73" w:rsidRPr="00161173" w:rsidRDefault="00161857" w:rsidP="00161173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="009F681E" w:rsidRPr="001611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«УЧИМСЯ ОБОЗНАЧАТЬ ЗВУК [ы] ПОСЛЕ ЗВУКА [ц]»</w:t>
      </w:r>
    </w:p>
    <w:p w:rsidR="000C6F73" w:rsidRPr="00161173" w:rsidRDefault="000C6F73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117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161173">
        <w:rPr>
          <w:rFonts w:ascii="Times New Roman" w:hAnsi="Times New Roman" w:cs="Times New Roman"/>
          <w:sz w:val="28"/>
          <w:szCs w:val="28"/>
        </w:rPr>
        <w:t xml:space="preserve">Сформировать правило правописания </w:t>
      </w: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букв “ы-и” после “ц”</w:t>
      </w:r>
    </w:p>
    <w:p w:rsidR="000C6F73" w:rsidRPr="00161173" w:rsidRDefault="000C6F73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2823BC" w:rsidRPr="00161173" w:rsidRDefault="002823BC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725EC4"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амостоятел</w:t>
      </w: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ьно </w:t>
      </w:r>
      <w:r w:rsidR="00DC6696"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определять</w:t>
      </w: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тему и цель урока</w:t>
      </w:r>
      <w:r w:rsidR="00DC6696"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C6696" w:rsidRPr="00161173" w:rsidRDefault="002823BC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</w:t>
      </w:r>
      <w:r w:rsidR="00DC6696"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мостоятельно планировать учебную</w:t>
      </w: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деятельность</w:t>
      </w:r>
      <w:r w:rsidR="00725EC4"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уроке</w:t>
      </w:r>
      <w:r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искать пути её выполнения на уроке.</w:t>
      </w:r>
    </w:p>
    <w:p w:rsidR="000C2BF3" w:rsidRPr="00161173" w:rsidRDefault="00F21EB0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0C2BF3" w:rsidRPr="00161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тавить и формулировать проблему; анализировать, сравнивать, группировать различные объекты, явления, факты.</w:t>
      </w:r>
    </w:p>
    <w:p w:rsidR="000C2BF3" w:rsidRPr="00161173" w:rsidRDefault="000C2BF3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Сравнивать работу с эталоном, находить различия, анализировать ошибки и исправлять их.</w:t>
      </w:r>
    </w:p>
    <w:p w:rsidR="00755B53" w:rsidRPr="00161173" w:rsidRDefault="00755B53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Слушать и понимать других, высказывать свою точку зрения.</w:t>
      </w:r>
    </w:p>
    <w:p w:rsidR="00755B53" w:rsidRPr="00161173" w:rsidRDefault="00755B53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Учиться работать в паре, в группе, индивидуально.</w:t>
      </w:r>
    </w:p>
    <w:p w:rsidR="00F26EE0" w:rsidRPr="00161173" w:rsidRDefault="00DC6696" w:rsidP="00161173">
      <w:pPr>
        <w:pStyle w:val="a7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1173">
        <w:rPr>
          <w:rFonts w:ascii="Times New Roman" w:hAnsi="Times New Roman" w:cs="Times New Roman"/>
          <w:sz w:val="28"/>
          <w:szCs w:val="28"/>
        </w:rPr>
        <w:t>Формировать интерес к учению.</w:t>
      </w:r>
    </w:p>
    <w:p w:rsidR="004C68B6" w:rsidRPr="00161173" w:rsidRDefault="004C68B6" w:rsidP="001611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173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C68B6" w:rsidRPr="00161173" w:rsidRDefault="00EF6014" w:rsidP="00161173">
      <w:pPr>
        <w:pStyle w:val="a7"/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117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4C68B6" w:rsidRPr="00161173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</w:t>
      </w:r>
      <w:r w:rsidR="00A94B1E"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="004C68B6"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слайд) </w:t>
      </w:r>
      <w:r w:rsidR="006A1278" w:rsidRPr="00161173">
        <w:rPr>
          <w:rFonts w:ascii="Times New Roman" w:hAnsi="Times New Roman" w:cs="Times New Roman"/>
          <w:b/>
          <w:sz w:val="28"/>
          <w:szCs w:val="28"/>
          <w:u w:val="single"/>
        </w:rPr>
        <w:t>Мотивация на деятельность</w:t>
      </w:r>
    </w:p>
    <w:p w:rsidR="004C68B6" w:rsidRPr="00161173" w:rsidRDefault="004C68B6" w:rsidP="00161173">
      <w:pPr>
        <w:spacing w:after="0" w:line="360" w:lineRule="auto"/>
        <w:ind w:firstLine="348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A94B1E" w:rsidRPr="00161173">
        <w:rPr>
          <w:rFonts w:ascii="Times New Roman" w:hAnsi="Times New Roman" w:cs="Times New Roman"/>
          <w:sz w:val="28"/>
          <w:szCs w:val="28"/>
        </w:rPr>
        <w:t>ребята.</w:t>
      </w:r>
      <w:r w:rsidR="00B443F8" w:rsidRPr="00161173">
        <w:rPr>
          <w:rFonts w:ascii="Times New Roman" w:hAnsi="Times New Roman" w:cs="Times New Roman"/>
          <w:sz w:val="28"/>
          <w:szCs w:val="28"/>
        </w:rPr>
        <w:t xml:space="preserve"> Я рада вас видеть. </w:t>
      </w:r>
      <w:r w:rsidRPr="00161173">
        <w:rPr>
          <w:rFonts w:ascii="Times New Roman" w:hAnsi="Times New Roman" w:cs="Times New Roman"/>
          <w:sz w:val="28"/>
          <w:szCs w:val="28"/>
        </w:rPr>
        <w:t>Повернитесь друг к другу, улыбнитесь, мысленно пожелайте друг другу успеха.</w:t>
      </w:r>
    </w:p>
    <w:p w:rsidR="004C68B6" w:rsidRPr="00161173" w:rsidRDefault="00A94B1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Девизом нашего урока будут эти слова:</w:t>
      </w:r>
    </w:p>
    <w:p w:rsidR="004C68B6" w:rsidRPr="001B299D" w:rsidRDefault="004C68B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Мы сюда пришли учиться,</w:t>
      </w:r>
    </w:p>
    <w:p w:rsidR="004C68B6" w:rsidRPr="001B299D" w:rsidRDefault="004C68B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Не лениться, а трудиться.</w:t>
      </w:r>
    </w:p>
    <w:p w:rsidR="004C68B6" w:rsidRPr="001B299D" w:rsidRDefault="004C68B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Работать будет старательно,</w:t>
      </w:r>
    </w:p>
    <w:p w:rsidR="004C68B6" w:rsidRPr="001B299D" w:rsidRDefault="00B443F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Слушать будем внимательно!</w:t>
      </w:r>
    </w:p>
    <w:p w:rsidR="00161857" w:rsidRPr="00161173" w:rsidRDefault="004C68B6" w:rsidP="0016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Перед началом работы вспомним правила посадки за партой</w:t>
      </w:r>
      <w:proofErr w:type="gramStart"/>
      <w:r w:rsidRPr="001B29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="00A94B1E" w:rsidRPr="001B299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B299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B299D">
        <w:rPr>
          <w:rFonts w:ascii="Times New Roman" w:hAnsi="Times New Roman" w:cs="Times New Roman"/>
          <w:sz w:val="28"/>
          <w:szCs w:val="28"/>
        </w:rPr>
        <w:t>лайд)</w:t>
      </w:r>
    </w:p>
    <w:p w:rsidR="004C68B6" w:rsidRPr="00161173" w:rsidRDefault="00A94B1E" w:rsidP="00161173">
      <w:pPr>
        <w:pStyle w:val="a7"/>
        <w:numPr>
          <w:ilvl w:val="0"/>
          <w:numId w:val="16"/>
        </w:numPr>
        <w:spacing w:after="0" w:line="360" w:lineRule="auto"/>
        <w:ind w:left="0" w:hanging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Минутка чистописания </w:t>
      </w:r>
    </w:p>
    <w:p w:rsidR="00A94B1E" w:rsidRPr="00161173" w:rsidRDefault="00A94B1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Прочитаем </w:t>
      </w:r>
      <w:proofErr w:type="spellStart"/>
      <w:r w:rsidRPr="00161173"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 w:rsidRPr="00161173">
        <w:rPr>
          <w:rFonts w:ascii="Times New Roman" w:hAnsi="Times New Roman" w:cs="Times New Roman"/>
          <w:sz w:val="28"/>
          <w:szCs w:val="28"/>
        </w:rPr>
        <w:t>. (на слайде)</w:t>
      </w:r>
    </w:p>
    <w:p w:rsidR="00A94B1E" w:rsidRDefault="00A94B1E" w:rsidP="0016117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Цы-цы-ц</w:t>
      </w:r>
      <w:proofErr w:type="gram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proofErr w:type="spell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бегут ко мне птенцы.</w:t>
      </w:r>
      <w:r w:rsidRPr="001B299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Ца-ца-ц</w:t>
      </w:r>
      <w:proofErr w:type="gram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дам я им </w:t>
      </w:r>
      <w:proofErr w:type="spell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пшенца</w:t>
      </w:r>
      <w:proofErr w:type="spell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B299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Цу-цу-ц</w:t>
      </w:r>
      <w:proofErr w:type="gram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spell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налью я им водицу.</w:t>
      </w:r>
      <w:r w:rsidRPr="001B299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Цо-цо-ц</w:t>
      </w:r>
      <w:proofErr w:type="gramStart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spell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1B29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снесите мне яйцо.</w:t>
      </w:r>
    </w:p>
    <w:p w:rsidR="00F21EB0" w:rsidRPr="001B299D" w:rsidRDefault="00F21EB0" w:rsidP="001611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4B1E" w:rsidRPr="00161173" w:rsidRDefault="00A94B1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lastRenderedPageBreak/>
        <w:t>- Какой звук повторяется? (Звук ц.)</w:t>
      </w:r>
    </w:p>
    <w:p w:rsidR="00A94B1E" w:rsidRPr="00161173" w:rsidRDefault="00A94B1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-А какой буквой обозначается звук ц? (Буквой ц).</w:t>
      </w:r>
    </w:p>
    <w:p w:rsidR="00124042" w:rsidRPr="00161173" w:rsidRDefault="00A94B1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Нам сегодня на уроке </w:t>
      </w:r>
      <w:r w:rsidR="00262100" w:rsidRPr="00161173">
        <w:rPr>
          <w:rFonts w:ascii="Times New Roman" w:hAnsi="Times New Roman" w:cs="Times New Roman"/>
          <w:sz w:val="28"/>
          <w:szCs w:val="28"/>
        </w:rPr>
        <w:t xml:space="preserve">пригодятся соединения </w:t>
      </w:r>
      <w:proofErr w:type="spellStart"/>
      <w:r w:rsidR="00262100" w:rsidRPr="00161173">
        <w:rPr>
          <w:rFonts w:ascii="Times New Roman" w:hAnsi="Times New Roman" w:cs="Times New Roman"/>
          <w:sz w:val="28"/>
          <w:szCs w:val="28"/>
        </w:rPr>
        <w:t>ци</w:t>
      </w:r>
      <w:proofErr w:type="spellEnd"/>
      <w:r w:rsidR="00262100" w:rsidRPr="00161173">
        <w:rPr>
          <w:rFonts w:ascii="Times New Roman" w:hAnsi="Times New Roman" w:cs="Times New Roman"/>
          <w:sz w:val="28"/>
          <w:szCs w:val="28"/>
        </w:rPr>
        <w:t xml:space="preserve"> с буквой и, </w:t>
      </w:r>
      <w:proofErr w:type="spellStart"/>
      <w:r w:rsidR="00262100" w:rsidRPr="00161173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="00262100" w:rsidRPr="00161173">
        <w:rPr>
          <w:rFonts w:ascii="Times New Roman" w:hAnsi="Times New Roman" w:cs="Times New Roman"/>
          <w:sz w:val="28"/>
          <w:szCs w:val="28"/>
        </w:rPr>
        <w:t xml:space="preserve"> с буквой ы. Какое соединение между буквами? (Верхнее соединение).</w:t>
      </w:r>
    </w:p>
    <w:p w:rsidR="00124042" w:rsidRPr="001B299D" w:rsidRDefault="0026210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299D">
        <w:rPr>
          <w:rFonts w:ascii="Times New Roman" w:hAnsi="Times New Roman" w:cs="Times New Roman"/>
          <w:sz w:val="28"/>
          <w:szCs w:val="28"/>
        </w:rPr>
        <w:t>ци</w:t>
      </w:r>
      <w:proofErr w:type="spellEnd"/>
      <w:r w:rsidRPr="001B299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1B299D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1B29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042" w:rsidRPr="001B299D" w:rsidRDefault="00262100" w:rsidP="0016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299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="00EF6014" w:rsidRPr="001B299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1B299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1B299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F6014" w:rsidRPr="001B299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02EF4" w:rsidRPr="001B299D">
        <w:rPr>
          <w:rFonts w:ascii="Times New Roman" w:hAnsi="Times New Roman" w:cs="Times New Roman"/>
          <w:b/>
          <w:sz w:val="28"/>
          <w:szCs w:val="28"/>
          <w:u w:val="single"/>
        </w:rPr>
        <w:t>Постановка Учебной Задачи. Мотивация.</w:t>
      </w:r>
    </w:p>
    <w:p w:rsidR="00802EF4" w:rsidRPr="001B299D" w:rsidRDefault="00802EF4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Прочитайте записанные слова</w:t>
      </w:r>
      <w:proofErr w:type="gramStart"/>
      <w:r w:rsidRPr="001B29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="00977839" w:rsidRPr="001B299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77839" w:rsidRPr="001B29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77839" w:rsidRPr="001B299D">
        <w:rPr>
          <w:rFonts w:ascii="Times New Roman" w:hAnsi="Times New Roman" w:cs="Times New Roman"/>
          <w:sz w:val="28"/>
          <w:szCs w:val="28"/>
        </w:rPr>
        <w:t>ро себя)</w:t>
      </w:r>
      <w:r w:rsidR="00EF6014"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="00C40B53" w:rsidRPr="001B299D">
        <w:rPr>
          <w:rFonts w:ascii="Times New Roman" w:hAnsi="Times New Roman" w:cs="Times New Roman"/>
          <w:sz w:val="28"/>
          <w:szCs w:val="28"/>
        </w:rPr>
        <w:t>на слайде</w:t>
      </w:r>
    </w:p>
    <w:p w:rsidR="00124042" w:rsidRPr="001B299D" w:rsidRDefault="00802EF4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 xml:space="preserve">(вслух 1 ученик читает </w:t>
      </w:r>
      <w:r w:rsidR="00C40B53" w:rsidRPr="001B299D">
        <w:rPr>
          <w:rFonts w:ascii="Times New Roman" w:hAnsi="Times New Roman" w:cs="Times New Roman"/>
          <w:sz w:val="28"/>
          <w:szCs w:val="28"/>
        </w:rPr>
        <w:t>чётко, громко).</w:t>
      </w:r>
    </w:p>
    <w:p w:rsidR="00977839" w:rsidRPr="001B299D" w:rsidRDefault="00B443F8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D4D7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977839"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2D4D79">
        <w:rPr>
          <w:rFonts w:ascii="Times New Roman" w:eastAsia="Times New Roman" w:hAnsi="Times New Roman" w:cs="Times New Roman"/>
          <w:sz w:val="28"/>
          <w:szCs w:val="28"/>
          <w:lang w:eastAsia="ru-RU"/>
        </w:rPr>
        <w:t>га,</w:t>
      </w:r>
      <w:r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7839"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24042"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ыб</w:t>
      </w:r>
      <w:proofErr w:type="spellEnd"/>
      <w:r w:rsidR="00977839"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Start"/>
      <w:r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.ж</w:t>
      </w:r>
      <w:proofErr w:type="gramEnd"/>
      <w:r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ал, </w:t>
      </w:r>
      <w:proofErr w:type="spellStart"/>
      <w:r w:rsidR="002D4D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</w:t>
      </w:r>
      <w:proofErr w:type="spellEnd"/>
      <w:r w:rsidR="002D4D79">
        <w:rPr>
          <w:rFonts w:ascii="Times New Roman" w:eastAsia="Times New Roman" w:hAnsi="Times New Roman" w:cs="Times New Roman"/>
          <w:sz w:val="28"/>
          <w:szCs w:val="28"/>
          <w:lang w:eastAsia="ru-RU"/>
        </w:rPr>
        <w:t>…на</w:t>
      </w:r>
      <w:r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77839"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ц…</w:t>
      </w:r>
      <w:proofErr w:type="spellStart"/>
      <w:r w:rsidR="00977839"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рк</w:t>
      </w:r>
      <w:proofErr w:type="spellEnd"/>
      <w:r w:rsidRPr="001B29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43F8" w:rsidRPr="001B299D" w:rsidRDefault="00977839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Что интересного заметили? (пропущены буквы).</w:t>
      </w:r>
    </w:p>
    <w:p w:rsidR="00B443F8" w:rsidRPr="001B299D" w:rsidRDefault="00B443F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Выполните самостоятельно в тетради. Кто закончил работу – руку на локоток, чтобы я видела, что вы готовы.</w:t>
      </w:r>
    </w:p>
    <w:p w:rsidR="00977839" w:rsidRPr="00161173" w:rsidRDefault="00B443F8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99D">
        <w:rPr>
          <w:rFonts w:ascii="Times New Roman" w:hAnsi="Times New Roman" w:cs="Times New Roman"/>
          <w:sz w:val="28"/>
          <w:szCs w:val="28"/>
        </w:rPr>
        <w:t>- Давайте проверим, правильно ли мы вставили пропущенные буквы</w:t>
      </w:r>
      <w:proofErr w:type="gramStart"/>
      <w:r w:rsidRPr="001B29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11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44552" w:rsidRPr="00161173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977839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977839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о цепочке 1 ряд</w:t>
      </w: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вариант</w:t>
      </w:r>
      <w:r w:rsidR="00977839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человек). </w:t>
      </w:r>
    </w:p>
    <w:p w:rsidR="002D4D79" w:rsidRDefault="00E44552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Дошли до слова цирк! </w:t>
      </w:r>
    </w:p>
    <w:p w:rsidR="00E44552" w:rsidRPr="00161173" w:rsidRDefault="002D4D79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слова у вас вызвало затруднение? </w:t>
      </w:r>
      <w:r w:rsidR="00E44552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ц…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552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не можем объяснить).</w:t>
      </w:r>
    </w:p>
    <w:p w:rsidR="00977839" w:rsidRPr="00161173" w:rsidRDefault="00977839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44552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доске сама разворачиваю эту карточку). </w:t>
      </w:r>
    </w:p>
    <w:p w:rsidR="00E44552" w:rsidRPr="00161173" w:rsidRDefault="00E44552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рк</w:t>
      </w:r>
      <w:proofErr w:type="spellEnd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</w:p>
    <w:p w:rsidR="00977839" w:rsidRPr="00161173" w:rsidRDefault="00977839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Поднимите руку те, кто считает, что слово цирк надо писать с буквой </w:t>
      </w:r>
      <w:r w:rsidR="00BA0724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после ц? (поднимают руки).</w:t>
      </w:r>
    </w:p>
    <w:p w:rsidR="00BA0724" w:rsidRPr="00161173" w:rsidRDefault="00BA0724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Поднимите руку те, кто считают, что слово </w:t>
      </w:r>
      <w:proofErr w:type="spell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цырк</w:t>
      </w:r>
      <w:proofErr w:type="spellEnd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писать с буквой ы после ц? (поднимают).</w:t>
      </w:r>
    </w:p>
    <w:p w:rsidR="00BA0724" w:rsidRPr="00161173" w:rsidRDefault="00BA0724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же прав? Чтобы ответить на этот вопрос, нам чего-то не хватает? Чего же? (знаний).</w:t>
      </w:r>
    </w:p>
    <w:p w:rsidR="00BA0724" w:rsidRPr="00161173" w:rsidRDefault="00BA0724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Значит, мы должны их добыть!</w:t>
      </w:r>
    </w:p>
    <w:p w:rsidR="00BA0724" w:rsidRPr="00161173" w:rsidRDefault="002D4D79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Чему мы будем учиться? </w:t>
      </w:r>
      <w:r w:rsidRPr="002D4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Сформулируйте учебную задачу</w:t>
      </w:r>
      <w:r w:rsidR="00E44552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A0724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B2937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говорить </w:t>
      </w:r>
      <w:r w:rsidR="00BA0724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словах, где после буквы ц будем писать ы или и).</w:t>
      </w:r>
    </w:p>
    <w:p w:rsidR="00BA0724" w:rsidRPr="00161173" w:rsidRDefault="00BA0724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Верно. Мы узнаем правило о правописании букв ы, и после ц.</w:t>
      </w:r>
    </w:p>
    <w:p w:rsidR="00BA0724" w:rsidRPr="00161173" w:rsidRDefault="00BA0724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Важно ли это знать? (да).</w:t>
      </w:r>
    </w:p>
    <w:p w:rsidR="00517189" w:rsidRPr="00161173" w:rsidRDefault="00BA0724" w:rsidP="00161173">
      <w:pPr>
        <w:tabs>
          <w:tab w:val="left" w:pos="111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пригодятся эти знания? (в жизни).</w:t>
      </w:r>
    </w:p>
    <w:p w:rsidR="00CD4733" w:rsidRPr="001B299D" w:rsidRDefault="00EF6014" w:rsidP="00161173">
      <w:pPr>
        <w:tabs>
          <w:tab w:val="center" w:pos="538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B299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lastRenderedPageBreak/>
        <w:t>IV</w:t>
      </w:r>
      <w:r w:rsidR="00BA0724" w:rsidRPr="001B29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="00B93AF0" w:rsidRPr="001B29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Решение учебной задачи.</w:t>
      </w:r>
    </w:p>
    <w:p w:rsidR="00DC3726" w:rsidRPr="00161173" w:rsidRDefault="00874033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слайде слова 1 столбика)</w:t>
      </w:r>
    </w:p>
    <w:p w:rsidR="00874033" w:rsidRPr="00161173" w:rsidRDefault="00874033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слова, выделяя голосом сильную позицию</w:t>
      </w:r>
      <w:proofErr w:type="gram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ором тянут, выделяя голосом [</w:t>
      </w:r>
      <w:proofErr w:type="spell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цы</w:t>
      </w:r>
      <w:proofErr w:type="spellEnd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proofErr w:type="gramStart"/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DC3726" w:rsidRPr="001B299D" w:rsidRDefault="00DC372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 xml:space="preserve">цирк                                 </w:t>
      </w:r>
      <w:r w:rsidR="00874033"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Pr="001B299D">
        <w:rPr>
          <w:rFonts w:ascii="Times New Roman" w:hAnsi="Times New Roman" w:cs="Times New Roman"/>
          <w:sz w:val="28"/>
          <w:szCs w:val="28"/>
        </w:rPr>
        <w:t xml:space="preserve">  </w:t>
      </w:r>
      <w:r w:rsidR="00874033" w:rsidRPr="001B299D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DC3726" w:rsidRPr="001B299D" w:rsidRDefault="00DC372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 xml:space="preserve">циркуль                           </w:t>
      </w:r>
      <w:r w:rsidR="00874033"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="00874033" w:rsidRPr="001B299D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874033" w:rsidRPr="001B299D" w:rsidRDefault="00DC372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цифра</w:t>
      </w:r>
      <w:r w:rsidRPr="001B299D">
        <w:rPr>
          <w:rFonts w:ascii="Times New Roman" w:hAnsi="Times New Roman" w:cs="Times New Roman"/>
          <w:sz w:val="28"/>
          <w:szCs w:val="28"/>
        </w:rPr>
        <w:tab/>
      </w:r>
    </w:p>
    <w:p w:rsidR="009B2937" w:rsidRPr="00161173" w:rsidRDefault="009B2937" w:rsidP="0016117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Все ли слова</w:t>
      </w:r>
      <w:r w:rsidRPr="001611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B299D">
        <w:rPr>
          <w:rFonts w:ascii="Times New Roman" w:hAnsi="Times New Roman" w:cs="Times New Roman"/>
          <w:sz w:val="28"/>
          <w:szCs w:val="28"/>
        </w:rPr>
        <w:t>понятны? (Да).</w:t>
      </w:r>
      <w:r w:rsidRPr="001611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7403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Что интересного заметили в словах? ([</w:t>
      </w:r>
      <w:proofErr w:type="spellStart"/>
      <w:r w:rsidRPr="001B299D">
        <w:rPr>
          <w:rFonts w:ascii="Times New Roman" w:hAnsi="Times New Roman" w:cs="Times New Roman"/>
          <w:sz w:val="28"/>
          <w:szCs w:val="28"/>
        </w:rPr>
        <w:t>цы</w:t>
      </w:r>
      <w:proofErr w:type="spellEnd"/>
      <w:proofErr w:type="gramStart"/>
      <w:r w:rsidRPr="001B299D">
        <w:rPr>
          <w:rFonts w:ascii="Times New Roman" w:hAnsi="Times New Roman" w:cs="Times New Roman"/>
          <w:sz w:val="28"/>
          <w:szCs w:val="28"/>
        </w:rPr>
        <w:t>]г</w:t>
      </w:r>
      <w:proofErr w:type="gramEnd"/>
      <w:r w:rsidRPr="001B299D">
        <w:rPr>
          <w:rFonts w:ascii="Times New Roman" w:hAnsi="Times New Roman" w:cs="Times New Roman"/>
          <w:sz w:val="28"/>
          <w:szCs w:val="28"/>
        </w:rPr>
        <w:t xml:space="preserve">оворим, а написано </w:t>
      </w:r>
      <w:proofErr w:type="spellStart"/>
      <w:r w:rsidRPr="001B299D">
        <w:rPr>
          <w:rFonts w:ascii="Times New Roman" w:hAnsi="Times New Roman" w:cs="Times New Roman"/>
          <w:sz w:val="28"/>
          <w:szCs w:val="28"/>
        </w:rPr>
        <w:t>ци</w:t>
      </w:r>
      <w:proofErr w:type="spellEnd"/>
      <w:r w:rsidRPr="001B299D">
        <w:rPr>
          <w:rFonts w:ascii="Times New Roman" w:hAnsi="Times New Roman" w:cs="Times New Roman"/>
          <w:sz w:val="28"/>
          <w:szCs w:val="28"/>
        </w:rPr>
        <w:t>).</w:t>
      </w:r>
    </w:p>
    <w:p w:rsidR="0087403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Да, ребята. В некоторых словах после ц звук [ы] обозначает на письме буквой и.</w:t>
      </w:r>
    </w:p>
    <w:p w:rsidR="0087403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А в какой части слова эта орфограмма? (в корне).</w:t>
      </w:r>
    </w:p>
    <w:p w:rsidR="0087403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Давайте обозначим корень в словах 1 столбика.</w:t>
      </w:r>
    </w:p>
    <w:p w:rsidR="0087403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 xml:space="preserve"> ц</w:t>
      </w:r>
      <w:r w:rsidRPr="001B299D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1B299D">
        <w:rPr>
          <w:rFonts w:ascii="Times New Roman" w:hAnsi="Times New Roman" w:cs="Times New Roman"/>
          <w:sz w:val="28"/>
          <w:szCs w:val="28"/>
        </w:rPr>
        <w:t xml:space="preserve">рк                                                              </w:t>
      </w:r>
    </w:p>
    <w:p w:rsidR="0087403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ц</w:t>
      </w:r>
      <w:r w:rsidRPr="001B299D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1B299D">
        <w:rPr>
          <w:rFonts w:ascii="Times New Roman" w:hAnsi="Times New Roman" w:cs="Times New Roman"/>
          <w:sz w:val="28"/>
          <w:szCs w:val="28"/>
        </w:rPr>
        <w:t xml:space="preserve">ркуль                                                       </w:t>
      </w:r>
    </w:p>
    <w:p w:rsidR="004C0D13" w:rsidRPr="001B299D" w:rsidRDefault="0087403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ц</w:t>
      </w:r>
      <w:r w:rsidRPr="001B299D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1B299D">
        <w:rPr>
          <w:rFonts w:ascii="Times New Roman" w:hAnsi="Times New Roman" w:cs="Times New Roman"/>
          <w:sz w:val="28"/>
          <w:szCs w:val="28"/>
        </w:rPr>
        <w:t xml:space="preserve">фра                 </w:t>
      </w:r>
      <w:r w:rsidR="00DC3726" w:rsidRPr="001B299D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FC620A" w:rsidRPr="001B299D" w:rsidRDefault="00F162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B299D">
        <w:rPr>
          <w:rFonts w:ascii="Times New Roman" w:hAnsi="Times New Roman" w:cs="Times New Roman"/>
          <w:sz w:val="28"/>
          <w:szCs w:val="28"/>
          <w:u w:val="single"/>
        </w:rPr>
        <w:t>Групповая работа.</w:t>
      </w:r>
    </w:p>
    <w:p w:rsidR="00FC620A" w:rsidRPr="001B299D" w:rsidRDefault="00FC620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299D">
        <w:rPr>
          <w:rFonts w:ascii="Times New Roman" w:hAnsi="Times New Roman" w:cs="Times New Roman"/>
          <w:sz w:val="28"/>
          <w:szCs w:val="28"/>
        </w:rPr>
        <w:t>(на слайде правила работы в группе:</w:t>
      </w:r>
      <w:proofErr w:type="gramEnd"/>
    </w:p>
    <w:p w:rsidR="00FC620A" w:rsidRPr="001B299D" w:rsidRDefault="00FC620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 xml:space="preserve">- </w:t>
      </w:r>
      <w:r w:rsidR="00161173" w:rsidRPr="001B299D">
        <w:rPr>
          <w:rFonts w:ascii="Times New Roman" w:hAnsi="Times New Roman" w:cs="Times New Roman"/>
          <w:sz w:val="28"/>
          <w:szCs w:val="28"/>
        </w:rPr>
        <w:t>слушай друг друга, не перебивай</w:t>
      </w:r>
      <w:r w:rsidRPr="001B299D">
        <w:rPr>
          <w:rFonts w:ascii="Times New Roman" w:hAnsi="Times New Roman" w:cs="Times New Roman"/>
          <w:sz w:val="28"/>
          <w:szCs w:val="28"/>
        </w:rPr>
        <w:t>;</w:t>
      </w:r>
    </w:p>
    <w:p w:rsidR="00FC620A" w:rsidRPr="001B299D" w:rsidRDefault="00FC620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 xml:space="preserve">- </w:t>
      </w:r>
      <w:r w:rsidR="00161173" w:rsidRPr="001B299D">
        <w:rPr>
          <w:rFonts w:ascii="Times New Roman" w:hAnsi="Times New Roman" w:cs="Times New Roman"/>
          <w:sz w:val="28"/>
          <w:szCs w:val="28"/>
        </w:rPr>
        <w:t>доказывай свое мнение спокойно, вежливо;</w:t>
      </w:r>
    </w:p>
    <w:p w:rsidR="00874033" w:rsidRPr="00161173" w:rsidRDefault="00FC620A" w:rsidP="0016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</w:t>
      </w:r>
      <w:r w:rsidR="00161173" w:rsidRPr="001B299D">
        <w:rPr>
          <w:rFonts w:ascii="Times New Roman" w:hAnsi="Times New Roman" w:cs="Times New Roman"/>
          <w:sz w:val="28"/>
          <w:szCs w:val="28"/>
        </w:rPr>
        <w:t>работать активно и серьёзно</w:t>
      </w:r>
      <w:r w:rsidRPr="001B299D">
        <w:rPr>
          <w:rFonts w:ascii="Times New Roman" w:hAnsi="Times New Roman" w:cs="Times New Roman"/>
          <w:sz w:val="28"/>
          <w:szCs w:val="28"/>
        </w:rPr>
        <w:t>)</w:t>
      </w:r>
      <w:r w:rsidR="00161173" w:rsidRPr="001B299D">
        <w:rPr>
          <w:rFonts w:ascii="Times New Roman" w:hAnsi="Times New Roman" w:cs="Times New Roman"/>
          <w:sz w:val="28"/>
          <w:szCs w:val="28"/>
        </w:rPr>
        <w:t>.</w:t>
      </w:r>
      <w:r w:rsidR="00F16238" w:rsidRPr="001611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6238" w:rsidRPr="00161173" w:rsidRDefault="00FC620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</w:t>
      </w:r>
      <w:r w:rsidR="00342896" w:rsidRPr="00161173">
        <w:rPr>
          <w:rFonts w:ascii="Times New Roman" w:hAnsi="Times New Roman" w:cs="Times New Roman"/>
          <w:sz w:val="28"/>
          <w:szCs w:val="28"/>
        </w:rPr>
        <w:t>Повернитесь  друг к другу и придумайте правило. Кто будет готов – возьмитесь за руки</w:t>
      </w:r>
      <w:proofErr w:type="gramStart"/>
      <w:r w:rsidR="00342896" w:rsidRPr="001611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2896" w:rsidRPr="00161173">
        <w:rPr>
          <w:rFonts w:ascii="Times New Roman" w:hAnsi="Times New Roman" w:cs="Times New Roman"/>
          <w:sz w:val="28"/>
          <w:szCs w:val="28"/>
        </w:rPr>
        <w:t xml:space="preserve"> </w:t>
      </w:r>
      <w:r w:rsidR="00F16238" w:rsidRPr="0016117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16238" w:rsidRPr="0016117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F16238" w:rsidRPr="00161173">
        <w:rPr>
          <w:rFonts w:ascii="Times New Roman" w:hAnsi="Times New Roman" w:cs="Times New Roman"/>
          <w:sz w:val="28"/>
          <w:szCs w:val="28"/>
        </w:rPr>
        <w:t>ети придумывают правило).</w:t>
      </w:r>
    </w:p>
    <w:p w:rsidR="00F16238" w:rsidRPr="00161173" w:rsidRDefault="00F162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(В корнях слов после ц звук [ы] обозначаем буквой и.)</w:t>
      </w:r>
      <w:r w:rsidR="00B60EFE" w:rsidRPr="00161173">
        <w:rPr>
          <w:rFonts w:ascii="Times New Roman" w:hAnsi="Times New Roman" w:cs="Times New Roman"/>
          <w:sz w:val="28"/>
          <w:szCs w:val="28"/>
        </w:rPr>
        <w:t xml:space="preserve"> Устно отвечают. </w:t>
      </w:r>
    </w:p>
    <w:p w:rsidR="00B60EFE" w:rsidRPr="00161173" w:rsidRDefault="00B60EF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Молодцы, ребята.</w:t>
      </w:r>
    </w:p>
    <w:p w:rsidR="00B60EFE" w:rsidRDefault="00342896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Результат работы на доске: </w:t>
      </w:r>
      <w:r w:rsidR="00161173" w:rsidRPr="00161173">
        <w:rPr>
          <w:rFonts w:ascii="Times New Roman" w:hAnsi="Times New Roman" w:cs="Times New Roman"/>
          <w:sz w:val="28"/>
          <w:szCs w:val="28"/>
        </w:rPr>
        <w:t>(опорная табличка).</w:t>
      </w:r>
    </w:p>
    <w:p w:rsidR="004E29E0" w:rsidRPr="00161173" w:rsidRDefault="004E29E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173" w:rsidRPr="00161173" w:rsidRDefault="00161173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238" w:rsidRPr="00161173" w:rsidRDefault="00F162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А вы знаете, что так бывает не всегда. Есть в русской грамматике слова, которые пишутся с буквой ы после ц. Эт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о</w:t>
      </w:r>
      <w:r w:rsidR="00B60EFE" w:rsidRPr="0016117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60EFE" w:rsidRPr="00161173">
        <w:rPr>
          <w:rFonts w:ascii="Times New Roman" w:hAnsi="Times New Roman" w:cs="Times New Roman"/>
          <w:sz w:val="28"/>
          <w:szCs w:val="28"/>
        </w:rPr>
        <w:t xml:space="preserve"> Цыган цыпочки, цыплёнок цыц</w:t>
      </w:r>
      <w:r w:rsidRPr="00161173">
        <w:rPr>
          <w:rFonts w:ascii="Times New Roman" w:hAnsi="Times New Roman" w:cs="Times New Roman"/>
          <w:sz w:val="28"/>
          <w:szCs w:val="28"/>
        </w:rPr>
        <w:t xml:space="preserve"> цып-цып.</w:t>
      </w:r>
    </w:p>
    <w:p w:rsidR="00CC3B2F" w:rsidRPr="00161173" w:rsidRDefault="00F162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Буква ы после ц – это указание на то, что слово – исконно русское. Чтобы их запомнить и не ошибиться в написании мы их запомним.</w:t>
      </w:r>
    </w:p>
    <w:p w:rsidR="00B839C2" w:rsidRPr="00B839C2" w:rsidRDefault="00F16238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6117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161173">
        <w:rPr>
          <w:rFonts w:ascii="Times New Roman" w:hAnsi="Times New Roman" w:cs="Times New Roman"/>
          <w:b/>
          <w:sz w:val="28"/>
          <w:szCs w:val="28"/>
        </w:rPr>
        <w:t xml:space="preserve">Цыган на цыпочках подошёл к </w:t>
      </w:r>
      <w:r w:rsidR="00B839C2">
        <w:rPr>
          <w:rFonts w:ascii="Times New Roman" w:hAnsi="Times New Roman" w:cs="Times New Roman"/>
          <w:b/>
          <w:sz w:val="28"/>
          <w:szCs w:val="28"/>
        </w:rPr>
        <w:t xml:space="preserve">цыплёнку и цыкнул </w:t>
      </w:r>
      <w:proofErr w:type="gramStart"/>
      <w:r w:rsidR="00B839C2">
        <w:rPr>
          <w:rFonts w:ascii="Times New Roman" w:hAnsi="Times New Roman" w:cs="Times New Roman"/>
          <w:b/>
          <w:sz w:val="28"/>
          <w:szCs w:val="28"/>
        </w:rPr>
        <w:t>цыц</w:t>
      </w:r>
      <w:proofErr w:type="gramEnd"/>
      <w:r w:rsidR="00B839C2">
        <w:rPr>
          <w:rFonts w:ascii="Times New Roman" w:hAnsi="Times New Roman" w:cs="Times New Roman"/>
          <w:b/>
          <w:sz w:val="28"/>
          <w:szCs w:val="28"/>
        </w:rPr>
        <w:t>, а бабушка сказала</w:t>
      </w:r>
      <w:r w:rsidRPr="00161173">
        <w:rPr>
          <w:rFonts w:ascii="Times New Roman" w:hAnsi="Times New Roman" w:cs="Times New Roman"/>
          <w:b/>
          <w:sz w:val="28"/>
          <w:szCs w:val="28"/>
        </w:rPr>
        <w:t xml:space="preserve"> цып-цып.</w:t>
      </w:r>
      <w:r w:rsidR="00CC3B2F" w:rsidRPr="00161173">
        <w:rPr>
          <w:rFonts w:ascii="Times New Roman" w:hAnsi="Times New Roman" w:cs="Times New Roman"/>
          <w:sz w:val="28"/>
          <w:szCs w:val="28"/>
        </w:rPr>
        <w:t xml:space="preserve"> </w:t>
      </w:r>
      <w:r w:rsidR="00CC3B2F" w:rsidRPr="00B839C2">
        <w:rPr>
          <w:rFonts w:ascii="Times New Roman" w:hAnsi="Times New Roman" w:cs="Times New Roman"/>
          <w:sz w:val="28"/>
          <w:szCs w:val="28"/>
        </w:rPr>
        <w:t xml:space="preserve">- </w:t>
      </w:r>
      <w:r w:rsidR="00967D38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Все ли слова понятны? Что обозначает слово </w:t>
      </w:r>
      <w:r w:rsidR="00967D38" w:rsidRPr="00B839C2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«</w:t>
      </w:r>
      <w:proofErr w:type="gramStart"/>
      <w:r w:rsidR="00967D38" w:rsidRPr="00B839C2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ЦЫКАТЬ</w:t>
      </w:r>
      <w:proofErr w:type="gramEnd"/>
      <w:r w:rsidR="00967D38" w:rsidRPr="00B839C2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»?</w:t>
      </w:r>
      <w:r w:rsidR="00967D38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967D38" w:rsidRPr="00B839C2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Проверим по Толковому словарю</w:t>
      </w:r>
      <w:r w:rsidR="00B839C2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(по словарю </w:t>
      </w:r>
      <w:proofErr w:type="spellStart"/>
      <w:r w:rsidR="00B839C2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Репкина</w:t>
      </w:r>
      <w:proofErr w:type="spellEnd"/>
      <w:r w:rsidR="00B839C2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CC3B2F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(1 словарь на парте у учеников.</w:t>
      </w:r>
      <w:proofErr w:type="gramEnd"/>
      <w:r w:rsidR="00CC3B2F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CC3B2F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Они открывают страницу словаря, читают громко и чётко.</w:t>
      </w:r>
      <w:r w:rsidR="004E29E0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gramEnd"/>
    </w:p>
    <w:p w:rsidR="00967D38" w:rsidRPr="00B839C2" w:rsidRDefault="00967D38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Цы́кать</w:t>
      </w:r>
      <w:proofErr w:type="spellEnd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(разг.)- прикрикивать на кого-л., что-л. (обычно при приказании прекратить что-л. или при выражении какой-л. угрозы)</w:t>
      </w:r>
      <w:proofErr w:type="gramStart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proofErr w:type="gramStart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proofErr w:type="gramEnd"/>
      <w:r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лайд)</w:t>
      </w:r>
      <w:r w:rsidR="002D4D79" w:rsidRPr="00B839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Попробуйте составить предложение со словом цыкать.</w:t>
      </w:r>
    </w:p>
    <w:p w:rsidR="00F16238" w:rsidRPr="00161173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(на слайде слова 2 столбика)</w:t>
      </w:r>
    </w:p>
    <w:p w:rsidR="00AD5C59" w:rsidRPr="00161173" w:rsidRDefault="00AD5C59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</w:t>
      </w: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слова</w:t>
      </w:r>
      <w:proofErr w:type="gramStart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итаем хором)</w:t>
      </w:r>
      <w:r w:rsidR="00A81F3A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1C6E" w:rsidRPr="00161173" w:rsidRDefault="00731C6E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синиц</w:t>
      </w:r>
      <w:r w:rsidRPr="001611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ы</w:t>
      </w:r>
    </w:p>
    <w:p w:rsidR="00731C6E" w:rsidRPr="00161173" w:rsidRDefault="00731C6E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скворц</w:t>
      </w:r>
      <w:r w:rsidRPr="001611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ы</w:t>
      </w:r>
    </w:p>
    <w:p w:rsidR="00731C6E" w:rsidRPr="00161173" w:rsidRDefault="00731C6E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птенц</w:t>
      </w:r>
      <w:r w:rsidRPr="001611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ы</w:t>
      </w:r>
    </w:p>
    <w:p w:rsidR="00CC3B2F" w:rsidRPr="00161173" w:rsidRDefault="00731C6E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C3B2F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слова понятны?</w:t>
      </w:r>
    </w:p>
    <w:p w:rsidR="00731C6E" w:rsidRPr="00161173" w:rsidRDefault="00CC3B2F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интересного заметили в словах? ([</w:t>
      </w:r>
      <w:proofErr w:type="spellStart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цы</w:t>
      </w:r>
      <w:proofErr w:type="spellEnd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говорим и написано тоже </w:t>
      </w:r>
      <w:proofErr w:type="spellStart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цы</w:t>
      </w:r>
      <w:proofErr w:type="spellEnd"/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31C6E" w:rsidRPr="00161173" w:rsidRDefault="00CC3B2F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Да. Всё верно</w:t>
      </w:r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 какой части слова эта орфограмма? (в окончании).</w:t>
      </w:r>
    </w:p>
    <w:p w:rsidR="00731C6E" w:rsidRPr="00161173" w:rsidRDefault="00731C6E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обозначим окончание в словах 2 столбика.</w:t>
      </w:r>
      <w:r w:rsidR="00CC3B2F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комментируют).</w:t>
      </w:r>
    </w:p>
    <w:p w:rsidR="00731C6E" w:rsidRPr="00161173" w:rsidRDefault="00CC3B2F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Повернитесь</w:t>
      </w:r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</w:t>
      </w: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</w:t>
      </w: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у и обсудите в группе правило о том</w:t>
      </w:r>
      <w:r w:rsidR="006A5DD0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31C6E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же пишем букву ы после ц? (дети придумывают правило).</w:t>
      </w:r>
    </w:p>
    <w:p w:rsidR="00731C6E" w:rsidRPr="00161173" w:rsidRDefault="00731C6E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(правило: в окончании слов после ц звук [ы] обозначаем буквой ы).</w:t>
      </w:r>
      <w:r w:rsidR="006A5DD0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обсуждения на доске. </w:t>
      </w:r>
    </w:p>
    <w:p w:rsidR="006A5DD0" w:rsidRPr="00161173" w:rsidRDefault="006A5DD0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</w:p>
    <w:p w:rsidR="00731C6E" w:rsidRPr="00161173" w:rsidRDefault="00731C6E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(группа, которая готова, взялись за руки, выбрать 1 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отвечающего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>).</w:t>
      </w:r>
    </w:p>
    <w:p w:rsidR="00731C6E" w:rsidRPr="00161173" w:rsidRDefault="00A81F3A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ребята.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61173">
        <w:rPr>
          <w:rFonts w:ascii="Times New Roman" w:hAnsi="Times New Roman" w:cs="Times New Roman"/>
          <w:sz w:val="28"/>
          <w:szCs w:val="28"/>
        </w:rPr>
        <w:t xml:space="preserve">(на слайде слова 3 столбика) 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Прочитайте слова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>итаем хором)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секция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акация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станция</w:t>
      </w:r>
    </w:p>
    <w:p w:rsidR="006A5DD0" w:rsidRPr="00161173" w:rsidRDefault="006A5DD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Все ли слова понятны?</w:t>
      </w:r>
    </w:p>
    <w:p w:rsidR="006A5DD0" w:rsidRPr="00161173" w:rsidRDefault="006A5DD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Что такое секция? (Дети отвечают).</w:t>
      </w:r>
    </w:p>
    <w:p w:rsidR="006A5DD0" w:rsidRPr="00161173" w:rsidRDefault="006A5DD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Спортивная секция – спортивный кружок.</w:t>
      </w:r>
    </w:p>
    <w:p w:rsidR="006A5DD0" w:rsidRPr="00161173" w:rsidRDefault="006A5DD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lastRenderedPageBreak/>
        <w:t>- Секция в магазине -</w:t>
      </w:r>
      <w:r w:rsidR="00161173" w:rsidRPr="00161173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161173" w:rsidRPr="00161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 торгового предприятия, где продаются определенные виды товаров</w:t>
      </w:r>
      <w:r w:rsidR="00161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A5DD0" w:rsidRPr="00161173" w:rsidRDefault="006A5DD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Как называют слова, которые имеют 2 и более 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лексических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 xml:space="preserve"> значения? (многозначные).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Что общего в этих словах? На что оканчиваются эти слова? ( сочетание 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161173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Pr="00161173">
        <w:rPr>
          <w:rFonts w:ascii="Times New Roman" w:hAnsi="Times New Roman" w:cs="Times New Roman"/>
          <w:sz w:val="28"/>
          <w:szCs w:val="28"/>
        </w:rPr>
        <w:t>. Слышим после звука ц – ы, а пишем – и).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Да, ребята. Всё верно, молодцы. 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hAnsi="Times New Roman" w:cs="Times New Roman"/>
          <w:sz w:val="28"/>
          <w:szCs w:val="28"/>
        </w:rPr>
        <w:t>-</w:t>
      </w:r>
      <w:r w:rsidR="006A5DD0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Повернитесь</w:t>
      </w: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</w:t>
      </w:r>
      <w:r w:rsidR="006A5DD0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другу и придумайте в группе правило, которое поможет написать такие слова</w:t>
      </w: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в каких случаях мы пишем тоже букву и после ц? (дети придумывают правило).</w:t>
      </w:r>
    </w:p>
    <w:p w:rsidR="00A81F3A" w:rsidRPr="00161173" w:rsidRDefault="00A81F3A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(правило: </w:t>
      </w:r>
      <w:r w:rsidR="00967D38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с сочетаниями </w:t>
      </w:r>
      <w:proofErr w:type="spellStart"/>
      <w:r w:rsidR="00967D38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</w:t>
      </w:r>
      <w:proofErr w:type="spellEnd"/>
      <w:r w:rsidR="00967D38" w:rsidRPr="00161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пишем с буквой и).</w:t>
      </w:r>
    </w:p>
    <w:p w:rsidR="00967D38" w:rsidRPr="00161173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(группа, которая готова, взялись за руки, выбрать 1 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отвечающего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>).</w:t>
      </w:r>
    </w:p>
    <w:p w:rsidR="00543D9C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Молодцы, ребята.</w:t>
      </w:r>
      <w:r w:rsidR="00543D9C" w:rsidRPr="00161173">
        <w:rPr>
          <w:rFonts w:ascii="Times New Roman" w:hAnsi="Times New Roman" w:cs="Times New Roman"/>
          <w:sz w:val="28"/>
          <w:szCs w:val="28"/>
        </w:rPr>
        <w:t xml:space="preserve"> Результат обсуждения на доске</w:t>
      </w:r>
      <w:proofErr w:type="gramStart"/>
      <w:r w:rsidR="00543D9C" w:rsidRPr="0016117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543D9C" w:rsidRPr="00161173">
        <w:rPr>
          <w:rFonts w:ascii="Times New Roman" w:hAnsi="Times New Roman" w:cs="Times New Roman"/>
          <w:sz w:val="28"/>
          <w:szCs w:val="28"/>
        </w:rPr>
        <w:t>табличка)</w:t>
      </w:r>
    </w:p>
    <w:p w:rsidR="004E29E0" w:rsidRDefault="004E29E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9E0" w:rsidRPr="00161173" w:rsidRDefault="002D4D79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какому выводу мы пришли? (по опорным табличкам вывод).</w:t>
      </w:r>
    </w:p>
    <w:p w:rsidR="00967D38" w:rsidRPr="00161173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Давайте, п</w:t>
      </w:r>
      <w:r w:rsidR="008E0813" w:rsidRPr="00161173">
        <w:rPr>
          <w:rFonts w:ascii="Times New Roman" w:hAnsi="Times New Roman" w:cs="Times New Roman"/>
          <w:sz w:val="28"/>
          <w:szCs w:val="28"/>
        </w:rPr>
        <w:t>роверим</w:t>
      </w:r>
      <w:r w:rsidR="00543D9C" w:rsidRPr="00161173">
        <w:rPr>
          <w:rFonts w:ascii="Times New Roman" w:hAnsi="Times New Roman" w:cs="Times New Roman"/>
          <w:sz w:val="28"/>
          <w:szCs w:val="28"/>
        </w:rPr>
        <w:t>, как взрослые думают. П</w:t>
      </w:r>
      <w:r w:rsidRPr="00161173">
        <w:rPr>
          <w:rFonts w:ascii="Times New Roman" w:hAnsi="Times New Roman" w:cs="Times New Roman"/>
          <w:sz w:val="28"/>
          <w:szCs w:val="28"/>
        </w:rPr>
        <w:t>ра</w:t>
      </w:r>
      <w:r w:rsidR="00543D9C" w:rsidRPr="00161173">
        <w:rPr>
          <w:rFonts w:ascii="Times New Roman" w:hAnsi="Times New Roman" w:cs="Times New Roman"/>
          <w:sz w:val="28"/>
          <w:szCs w:val="28"/>
        </w:rPr>
        <w:t>вильно ли мы составили правило? С.121</w:t>
      </w:r>
    </w:p>
    <w:p w:rsidR="002D4D79" w:rsidRDefault="00543D9C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Прочитайте правило про себя 2-3 раза. </w:t>
      </w:r>
    </w:p>
    <w:p w:rsidR="00967D38" w:rsidRPr="00161173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Правильно мы составили правило? </w:t>
      </w:r>
      <w:r w:rsidR="00543D9C" w:rsidRPr="00161173">
        <w:rPr>
          <w:rFonts w:ascii="Times New Roman" w:hAnsi="Times New Roman" w:cs="Times New Roman"/>
          <w:sz w:val="28"/>
          <w:szCs w:val="28"/>
        </w:rPr>
        <w:t>(Да</w:t>
      </w:r>
      <w:r w:rsidRPr="00161173">
        <w:rPr>
          <w:rFonts w:ascii="Times New Roman" w:hAnsi="Times New Roman" w:cs="Times New Roman"/>
          <w:sz w:val="28"/>
          <w:szCs w:val="28"/>
        </w:rPr>
        <w:t>).</w:t>
      </w:r>
    </w:p>
    <w:p w:rsidR="00DF636B" w:rsidRPr="00161173" w:rsidRDefault="00967D38" w:rsidP="001611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161173">
        <w:rPr>
          <w:rFonts w:ascii="Times New Roman" w:hAnsi="Times New Roman" w:cs="Times New Roman"/>
          <w:sz w:val="28"/>
          <w:szCs w:val="28"/>
        </w:rPr>
        <w:t>- Молодцы, ребятки.</w:t>
      </w:r>
    </w:p>
    <w:p w:rsidR="005479BE" w:rsidRPr="00161173" w:rsidRDefault="00967D38" w:rsidP="001611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117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161173">
        <w:rPr>
          <w:rFonts w:ascii="Times New Roman" w:hAnsi="Times New Roman" w:cs="Times New Roman"/>
          <w:b/>
          <w:sz w:val="28"/>
          <w:szCs w:val="28"/>
          <w:u w:val="single"/>
        </w:rPr>
        <w:t>.    Физкультминутка</w:t>
      </w:r>
      <w:r w:rsidR="006808B2"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43D9C" w:rsidRPr="00161173">
        <w:rPr>
          <w:rFonts w:ascii="Times New Roman" w:hAnsi="Times New Roman" w:cs="Times New Roman"/>
          <w:b/>
          <w:sz w:val="28"/>
          <w:szCs w:val="28"/>
          <w:u w:val="single"/>
        </w:rPr>
        <w:t>(музыкальная</w:t>
      </w:r>
      <w:r w:rsidR="00EF6014" w:rsidRPr="00161173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CD5F2E" w:rsidRPr="00161173" w:rsidRDefault="00E607CD" w:rsidP="00161173">
      <w:pPr>
        <w:pStyle w:val="a7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1173">
        <w:rPr>
          <w:rFonts w:ascii="Times New Roman" w:hAnsi="Times New Roman" w:cs="Times New Roman"/>
          <w:b/>
          <w:sz w:val="28"/>
          <w:szCs w:val="28"/>
          <w:u w:val="single"/>
        </w:rPr>
        <w:t>Закрепление  знаний</w:t>
      </w:r>
      <w:r w:rsidR="00BB2964" w:rsidRPr="0016117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</w:p>
    <w:p w:rsidR="00CD5F2E" w:rsidRPr="00161173" w:rsidRDefault="002B6ED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А теперь поработаем по у</w:t>
      </w:r>
      <w:r w:rsidR="00BB2964" w:rsidRPr="00161173">
        <w:rPr>
          <w:rFonts w:ascii="Times New Roman" w:hAnsi="Times New Roman" w:cs="Times New Roman"/>
          <w:sz w:val="28"/>
          <w:szCs w:val="28"/>
        </w:rPr>
        <w:t>чебник</w:t>
      </w:r>
      <w:r w:rsidRPr="00161173">
        <w:rPr>
          <w:rFonts w:ascii="Times New Roman" w:hAnsi="Times New Roman" w:cs="Times New Roman"/>
          <w:sz w:val="28"/>
          <w:szCs w:val="28"/>
        </w:rPr>
        <w:t>у. Откройте, пожалуйста, учебники</w:t>
      </w:r>
      <w:r w:rsidR="00BB2964" w:rsidRPr="00161173">
        <w:rPr>
          <w:rFonts w:ascii="Times New Roman" w:hAnsi="Times New Roman" w:cs="Times New Roman"/>
          <w:sz w:val="28"/>
          <w:szCs w:val="28"/>
        </w:rPr>
        <w:t xml:space="preserve"> с</w:t>
      </w:r>
      <w:r w:rsidRPr="00161173">
        <w:rPr>
          <w:rFonts w:ascii="Times New Roman" w:hAnsi="Times New Roman" w:cs="Times New Roman"/>
          <w:sz w:val="28"/>
          <w:szCs w:val="28"/>
        </w:rPr>
        <w:t>.</w:t>
      </w:r>
      <w:r w:rsidR="00BB2964" w:rsidRPr="00161173">
        <w:rPr>
          <w:rFonts w:ascii="Times New Roman" w:hAnsi="Times New Roman" w:cs="Times New Roman"/>
          <w:sz w:val="28"/>
          <w:szCs w:val="28"/>
        </w:rPr>
        <w:t xml:space="preserve"> 122 упр.</w:t>
      </w:r>
      <w:r w:rsidR="00CD5F2E" w:rsidRPr="00161173">
        <w:rPr>
          <w:rFonts w:ascii="Times New Roman" w:hAnsi="Times New Roman" w:cs="Times New Roman"/>
          <w:sz w:val="28"/>
          <w:szCs w:val="28"/>
        </w:rPr>
        <w:t>1</w:t>
      </w:r>
    </w:p>
    <w:p w:rsidR="002B6ED2" w:rsidRPr="00161173" w:rsidRDefault="002B6ED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Прочитайте задание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29E0">
        <w:rPr>
          <w:rFonts w:ascii="Times New Roman" w:hAnsi="Times New Roman" w:cs="Times New Roman"/>
          <w:sz w:val="28"/>
          <w:szCs w:val="28"/>
        </w:rPr>
        <w:t xml:space="preserve"> </w:t>
      </w:r>
      <w:r w:rsidRPr="0016117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>ро себя</w:t>
      </w:r>
      <w:r w:rsidR="00543D9C" w:rsidRPr="00161173">
        <w:rPr>
          <w:rFonts w:ascii="Times New Roman" w:hAnsi="Times New Roman" w:cs="Times New Roman"/>
          <w:sz w:val="28"/>
          <w:szCs w:val="28"/>
        </w:rPr>
        <w:t>, вслух</w:t>
      </w:r>
      <w:r w:rsidRPr="00161173">
        <w:rPr>
          <w:rFonts w:ascii="Times New Roman" w:hAnsi="Times New Roman" w:cs="Times New Roman"/>
          <w:sz w:val="28"/>
          <w:szCs w:val="28"/>
        </w:rPr>
        <w:t>).</w:t>
      </w:r>
    </w:p>
    <w:p w:rsidR="002B6ED2" w:rsidRPr="00161173" w:rsidRDefault="002B6ED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Что нужно сделать? (записать данные слова в три столбика).</w:t>
      </w:r>
    </w:p>
    <w:p w:rsidR="002B6ED2" w:rsidRPr="00161173" w:rsidRDefault="002B6ED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Да всё верно. Распределите</w:t>
      </w:r>
      <w:r w:rsidR="00CD5F2E" w:rsidRPr="00161173">
        <w:rPr>
          <w:rFonts w:ascii="Times New Roman" w:hAnsi="Times New Roman" w:cs="Times New Roman"/>
          <w:sz w:val="28"/>
          <w:szCs w:val="28"/>
        </w:rPr>
        <w:t xml:space="preserve"> слова в 3 столбика: в 1- </w:t>
      </w:r>
      <w:proofErr w:type="spellStart"/>
      <w:r w:rsidR="00CD5F2E" w:rsidRPr="00161173">
        <w:rPr>
          <w:rFonts w:ascii="Times New Roman" w:hAnsi="Times New Roman" w:cs="Times New Roman"/>
          <w:i/>
          <w:sz w:val="28"/>
          <w:szCs w:val="28"/>
        </w:rPr>
        <w:t>ци</w:t>
      </w:r>
      <w:proofErr w:type="spellEnd"/>
      <w:r w:rsidR="00CD5F2E" w:rsidRPr="00161173">
        <w:rPr>
          <w:rFonts w:ascii="Times New Roman" w:hAnsi="Times New Roman" w:cs="Times New Roman"/>
          <w:sz w:val="28"/>
          <w:szCs w:val="28"/>
        </w:rPr>
        <w:t xml:space="preserve"> в корне, во 2 – слова-исключения</w:t>
      </w:r>
      <w:r w:rsidR="00BB2964" w:rsidRPr="00161173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B2964" w:rsidRPr="00161173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="00CD5F2E" w:rsidRPr="00161173">
        <w:rPr>
          <w:rFonts w:ascii="Times New Roman" w:hAnsi="Times New Roman" w:cs="Times New Roman"/>
          <w:sz w:val="28"/>
          <w:szCs w:val="28"/>
        </w:rPr>
        <w:t xml:space="preserve">, в 3 – с окончанием ы. </w:t>
      </w:r>
    </w:p>
    <w:p w:rsidR="00FB1303" w:rsidRPr="00161173" w:rsidRDefault="002B6ED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 Ребята, мы выполним так это задание: </w:t>
      </w:r>
      <w:r w:rsidR="000628DC" w:rsidRPr="00161173">
        <w:rPr>
          <w:rFonts w:ascii="Times New Roman" w:hAnsi="Times New Roman" w:cs="Times New Roman"/>
          <w:sz w:val="28"/>
          <w:szCs w:val="28"/>
        </w:rPr>
        <w:t>по цепочке с комментированием у доски будет работать 3 ряд. (</w:t>
      </w:r>
      <w:proofErr w:type="gramStart"/>
      <w:r w:rsidR="000628DC" w:rsidRPr="00161173">
        <w:rPr>
          <w:rFonts w:ascii="Times New Roman" w:hAnsi="Times New Roman" w:cs="Times New Roman"/>
          <w:sz w:val="28"/>
          <w:szCs w:val="28"/>
        </w:rPr>
        <w:t>Записывают</w:t>
      </w:r>
      <w:proofErr w:type="gramEnd"/>
      <w:r w:rsidR="000628DC" w:rsidRPr="00161173">
        <w:rPr>
          <w:rFonts w:ascii="Times New Roman" w:hAnsi="Times New Roman" w:cs="Times New Roman"/>
          <w:sz w:val="28"/>
          <w:szCs w:val="28"/>
        </w:rPr>
        <w:t xml:space="preserve"> выходя по цепочке слова в нужный столбик с комментированием доказывая). А остальные ребята записывают в тетради.</w:t>
      </w: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3534"/>
        <w:gridCol w:w="3548"/>
        <w:gridCol w:w="3546"/>
      </w:tblGrid>
      <w:tr w:rsidR="00FB1303" w:rsidRPr="00161173" w:rsidTr="00FB1303">
        <w:tc>
          <w:tcPr>
            <w:tcW w:w="3534" w:type="dxa"/>
          </w:tcPr>
          <w:p w:rsidR="00FB1303" w:rsidRPr="00161173" w:rsidRDefault="00644B27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</w:t>
            </w:r>
            <w:r w:rsidR="00FB1303"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иркач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циклон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нарцисс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цилиндр</w:t>
            </w:r>
          </w:p>
        </w:tc>
        <w:tc>
          <w:tcPr>
            <w:tcW w:w="3548" w:type="dxa"/>
          </w:tcPr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цыплёнок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цыган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цыплячий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цыкать</w:t>
            </w:r>
            <w:proofErr w:type="gramEnd"/>
          </w:p>
        </w:tc>
        <w:tc>
          <w:tcPr>
            <w:tcW w:w="3546" w:type="dxa"/>
          </w:tcPr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спицы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куницы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рукавицы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зайцы</w:t>
            </w:r>
          </w:p>
          <w:p w:rsidR="00FB1303" w:rsidRPr="00161173" w:rsidRDefault="00FB1303" w:rsidP="0016117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концы</w:t>
            </w:r>
          </w:p>
        </w:tc>
      </w:tr>
    </w:tbl>
    <w:p w:rsidR="00FB1303" w:rsidRPr="00161173" w:rsidRDefault="002B6ED2" w:rsidP="00161173">
      <w:pPr>
        <w:pStyle w:val="aa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161173">
        <w:rPr>
          <w:i/>
          <w:sz w:val="28"/>
          <w:szCs w:val="28"/>
        </w:rPr>
        <w:lastRenderedPageBreak/>
        <w:t xml:space="preserve">- </w:t>
      </w:r>
      <w:r w:rsidRPr="00161173">
        <w:rPr>
          <w:sz w:val="28"/>
          <w:szCs w:val="28"/>
        </w:rPr>
        <w:t>Какие слова вы не выписали?</w:t>
      </w:r>
    </w:p>
    <w:p w:rsidR="002B6ED2" w:rsidRPr="00161173" w:rsidRDefault="00FB1303" w:rsidP="00161173">
      <w:pPr>
        <w:pStyle w:val="aa"/>
        <w:spacing w:before="0" w:beforeAutospacing="0" w:after="0" w:afterAutospacing="0" w:line="360" w:lineRule="auto"/>
        <w:jc w:val="both"/>
        <w:textAlignment w:val="baseline"/>
        <w:rPr>
          <w:b/>
          <w:bCs/>
          <w:color w:val="C00000"/>
          <w:kern w:val="24"/>
          <w:sz w:val="28"/>
          <w:szCs w:val="28"/>
          <w:u w:val="single"/>
        </w:rPr>
      </w:pPr>
      <w:r w:rsidRPr="00161173">
        <w:rPr>
          <w:b/>
          <w:bCs/>
          <w:color w:val="C00000"/>
          <w:kern w:val="24"/>
          <w:sz w:val="28"/>
          <w:szCs w:val="28"/>
        </w:rPr>
        <w:t>Тради</w:t>
      </w:r>
      <w:r w:rsidRPr="00161173">
        <w:rPr>
          <w:b/>
          <w:bCs/>
          <w:color w:val="C00000"/>
          <w:kern w:val="24"/>
          <w:sz w:val="28"/>
          <w:szCs w:val="28"/>
          <w:u w:val="single"/>
        </w:rPr>
        <w:t>ция</w:t>
      </w:r>
      <w:r w:rsidRPr="00161173">
        <w:rPr>
          <w:b/>
          <w:bCs/>
          <w:color w:val="C00000"/>
          <w:kern w:val="24"/>
          <w:sz w:val="28"/>
          <w:szCs w:val="28"/>
        </w:rPr>
        <w:t xml:space="preserve"> и ака</w:t>
      </w:r>
      <w:r w:rsidRPr="00161173">
        <w:rPr>
          <w:b/>
          <w:bCs/>
          <w:color w:val="C00000"/>
          <w:kern w:val="24"/>
          <w:sz w:val="28"/>
          <w:szCs w:val="28"/>
          <w:u w:val="single"/>
        </w:rPr>
        <w:t>ция</w:t>
      </w:r>
      <w:r w:rsidR="002B6ED2" w:rsidRPr="00161173">
        <w:rPr>
          <w:b/>
          <w:bCs/>
          <w:color w:val="C00000"/>
          <w:kern w:val="24"/>
          <w:sz w:val="28"/>
          <w:szCs w:val="28"/>
          <w:u w:val="single"/>
        </w:rPr>
        <w:t xml:space="preserve"> </w:t>
      </w:r>
    </w:p>
    <w:p w:rsidR="002B6ED2" w:rsidRPr="00161173" w:rsidRDefault="002B6ED2" w:rsidP="00161173">
      <w:pPr>
        <w:pStyle w:val="aa"/>
        <w:spacing w:before="0" w:beforeAutospacing="0" w:after="0" w:afterAutospacing="0" w:line="360" w:lineRule="auto"/>
        <w:jc w:val="both"/>
        <w:textAlignment w:val="baseline"/>
        <w:rPr>
          <w:bCs/>
          <w:kern w:val="24"/>
          <w:sz w:val="28"/>
          <w:szCs w:val="28"/>
        </w:rPr>
      </w:pPr>
      <w:r w:rsidRPr="00161173">
        <w:rPr>
          <w:bCs/>
          <w:kern w:val="24"/>
          <w:sz w:val="28"/>
          <w:szCs w:val="28"/>
        </w:rPr>
        <w:t xml:space="preserve">- Почему? (Потому что они не входят ни в одну группу, у них сочетание </w:t>
      </w:r>
      <w:proofErr w:type="spellStart"/>
      <w:r w:rsidRPr="00161173">
        <w:rPr>
          <w:bCs/>
          <w:kern w:val="24"/>
          <w:sz w:val="28"/>
          <w:szCs w:val="28"/>
        </w:rPr>
        <w:t>ция</w:t>
      </w:r>
      <w:proofErr w:type="spellEnd"/>
      <w:r w:rsidRPr="00161173">
        <w:rPr>
          <w:bCs/>
          <w:kern w:val="24"/>
          <w:sz w:val="28"/>
          <w:szCs w:val="28"/>
        </w:rPr>
        <w:t>).</w:t>
      </w:r>
    </w:p>
    <w:p w:rsidR="00E607CD" w:rsidRPr="001B299D" w:rsidRDefault="00BB2964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Вернёмся к слову цирк</w:t>
      </w:r>
      <w:r w:rsidR="004B2B20" w:rsidRPr="00161173">
        <w:rPr>
          <w:rFonts w:ascii="Times New Roman" w:hAnsi="Times New Roman" w:cs="Times New Roman"/>
          <w:sz w:val="28"/>
          <w:szCs w:val="28"/>
        </w:rPr>
        <w:t xml:space="preserve">. Как напишем, зная правило?  </w:t>
      </w:r>
      <w:r w:rsidRPr="00161173">
        <w:rPr>
          <w:rFonts w:ascii="Times New Roman" w:hAnsi="Times New Roman" w:cs="Times New Roman"/>
          <w:sz w:val="28"/>
          <w:szCs w:val="28"/>
        </w:rPr>
        <w:t xml:space="preserve">(Напишем букву и после ц, так как находится в </w:t>
      </w:r>
      <w:r w:rsidRPr="001B299D">
        <w:rPr>
          <w:rFonts w:ascii="Times New Roman" w:hAnsi="Times New Roman" w:cs="Times New Roman"/>
          <w:sz w:val="28"/>
          <w:szCs w:val="28"/>
        </w:rPr>
        <w:t>корне)</w:t>
      </w:r>
      <w:proofErr w:type="gramStart"/>
      <w:r w:rsidRPr="001B29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B299D">
        <w:rPr>
          <w:rFonts w:ascii="Times New Roman" w:hAnsi="Times New Roman" w:cs="Times New Roman"/>
          <w:sz w:val="28"/>
          <w:szCs w:val="28"/>
        </w:rPr>
        <w:t xml:space="preserve"> </w:t>
      </w:r>
      <w:r w:rsidR="000628DC" w:rsidRPr="001B299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628DC" w:rsidRPr="001B299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0628DC" w:rsidRPr="001B299D">
        <w:rPr>
          <w:rFonts w:ascii="Times New Roman" w:hAnsi="Times New Roman" w:cs="Times New Roman"/>
          <w:sz w:val="28"/>
          <w:szCs w:val="28"/>
        </w:rPr>
        <w:t>а доске карточка).</w:t>
      </w:r>
    </w:p>
    <w:p w:rsidR="000628DC" w:rsidRPr="001B299D" w:rsidRDefault="000628DC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99D">
        <w:rPr>
          <w:rFonts w:ascii="Times New Roman" w:hAnsi="Times New Roman" w:cs="Times New Roman"/>
          <w:sz w:val="28"/>
          <w:szCs w:val="28"/>
        </w:rPr>
        <w:t>- Так мы ответили на учебную задачу?</w:t>
      </w:r>
    </w:p>
    <w:p w:rsidR="006808B2" w:rsidRPr="00161173" w:rsidRDefault="006808B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628DC" w:rsidRPr="00161173">
        <w:rPr>
          <w:rFonts w:ascii="Times New Roman" w:hAnsi="Times New Roman" w:cs="Times New Roman"/>
          <w:sz w:val="28"/>
          <w:szCs w:val="28"/>
        </w:rPr>
        <w:t>Да.</w:t>
      </w:r>
    </w:p>
    <w:p w:rsidR="000628DC" w:rsidRPr="00161173" w:rsidRDefault="000628DC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Теперь мы можем зачеркнуть знак вопроса? Да.</w:t>
      </w:r>
    </w:p>
    <w:p w:rsidR="006808B2" w:rsidRPr="00161173" w:rsidRDefault="006808B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Ребята, а вы любите цирк? (Да).</w:t>
      </w:r>
    </w:p>
    <w:p w:rsidR="00EF6014" w:rsidRPr="00161173" w:rsidRDefault="006808B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61173">
        <w:rPr>
          <w:rFonts w:ascii="Times New Roman" w:hAnsi="Times New Roman" w:cs="Times New Roman"/>
          <w:sz w:val="28"/>
          <w:szCs w:val="28"/>
        </w:rPr>
        <w:t xml:space="preserve">А вы знаете ребята, у нас в Республике Башкортостан тоже есть замечательный цирк. И находится он в городе Уфе, но в настоящее время его пока </w:t>
      </w:r>
      <w:r w:rsidR="00EF6014" w:rsidRPr="00161173">
        <w:rPr>
          <w:rFonts w:ascii="Times New Roman" w:hAnsi="Times New Roman" w:cs="Times New Roman"/>
          <w:sz w:val="28"/>
          <w:szCs w:val="28"/>
        </w:rPr>
        <w:t>ремонтируют и примерно предполагают, что откроют к 450-летию города Уфы.</w:t>
      </w:r>
    </w:p>
    <w:p w:rsidR="006808B2" w:rsidRDefault="006808B2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(слайд с фото цирка). </w:t>
      </w:r>
    </w:p>
    <w:p w:rsidR="004E29E0" w:rsidRPr="00161173" w:rsidRDefault="004E29E0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B299D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1B299D">
        <w:rPr>
          <w:rFonts w:ascii="Times New Roman" w:hAnsi="Times New Roman" w:cs="Times New Roman"/>
          <w:b/>
          <w:sz w:val="28"/>
          <w:szCs w:val="28"/>
        </w:rPr>
        <w:t xml:space="preserve"> для глаз.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8DC" w:rsidRPr="00161173" w:rsidRDefault="000628DC" w:rsidP="000E03CB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61173">
        <w:rPr>
          <w:sz w:val="28"/>
          <w:szCs w:val="28"/>
        </w:rPr>
        <w:t xml:space="preserve">- А теперь, ребята, я предлагаю вам </w:t>
      </w:r>
      <w:r w:rsidR="005B1BE1" w:rsidRPr="00161173">
        <w:rPr>
          <w:sz w:val="28"/>
          <w:szCs w:val="28"/>
        </w:rPr>
        <w:t>поработать над следующим заданием. Послушайте меня внимательно.</w:t>
      </w:r>
      <w:r w:rsidR="000E03CB">
        <w:rPr>
          <w:sz w:val="28"/>
          <w:szCs w:val="28"/>
        </w:rPr>
        <w:t xml:space="preserve"> </w:t>
      </w:r>
      <w:r w:rsidR="000E03CB" w:rsidRPr="000E03CB">
        <w:rPr>
          <w:rFonts w:eastAsiaTheme="minorEastAsia"/>
          <w:bCs/>
          <w:kern w:val="24"/>
          <w:sz w:val="28"/>
          <w:szCs w:val="28"/>
        </w:rPr>
        <w:t>Дорогой друг!</w:t>
      </w:r>
      <w:r w:rsidR="000E03CB">
        <w:rPr>
          <w:rFonts w:eastAsiaTheme="minorEastAsia"/>
          <w:bCs/>
          <w:kern w:val="24"/>
          <w:sz w:val="28"/>
          <w:szCs w:val="28"/>
        </w:rPr>
        <w:t xml:space="preserve"> </w:t>
      </w:r>
      <w:r w:rsidR="000E03CB" w:rsidRPr="000E03CB">
        <w:rPr>
          <w:rFonts w:eastAsiaTheme="minorEastAsia"/>
          <w:bCs/>
          <w:kern w:val="24"/>
          <w:sz w:val="28"/>
          <w:szCs w:val="28"/>
        </w:rPr>
        <w:t>Внимательно читай слова на облаке и выбирай нужную букву на солнце.</w:t>
      </w:r>
      <w:r w:rsidR="000E03CB">
        <w:rPr>
          <w:rFonts w:eastAsiaTheme="minorEastAsia"/>
          <w:bCs/>
          <w:kern w:val="24"/>
          <w:sz w:val="28"/>
          <w:szCs w:val="28"/>
        </w:rPr>
        <w:t xml:space="preserve"> </w:t>
      </w:r>
      <w:r w:rsidR="000E03CB" w:rsidRPr="000E03CB">
        <w:rPr>
          <w:rFonts w:eastAsiaTheme="minorEastAsia"/>
          <w:bCs/>
          <w:kern w:val="24"/>
          <w:sz w:val="28"/>
          <w:szCs w:val="28"/>
        </w:rPr>
        <w:t>Не торопись, вспоминай правило.</w:t>
      </w:r>
      <w:r w:rsidR="000E03CB">
        <w:rPr>
          <w:rFonts w:eastAsiaTheme="minorEastAsia"/>
          <w:bCs/>
          <w:kern w:val="24"/>
          <w:sz w:val="28"/>
          <w:szCs w:val="28"/>
        </w:rPr>
        <w:t xml:space="preserve"> </w:t>
      </w:r>
      <w:r w:rsidR="000E03CB" w:rsidRPr="000E03CB">
        <w:rPr>
          <w:rFonts w:eastAsiaTheme="minorEastAsia"/>
          <w:bCs/>
          <w:kern w:val="24"/>
          <w:sz w:val="28"/>
          <w:szCs w:val="28"/>
        </w:rPr>
        <w:t>Если ответы будут правильными, то картинка раскрасится.</w:t>
      </w:r>
      <w:r w:rsidR="000E03CB">
        <w:rPr>
          <w:rFonts w:eastAsiaTheme="minorEastAsia"/>
          <w:bCs/>
          <w:kern w:val="24"/>
          <w:sz w:val="28"/>
          <w:szCs w:val="28"/>
        </w:rPr>
        <w:t xml:space="preserve"> </w:t>
      </w:r>
      <w:r w:rsidR="005B1BE1" w:rsidRPr="00161173">
        <w:rPr>
          <w:sz w:val="28"/>
          <w:szCs w:val="28"/>
        </w:rPr>
        <w:t>(Интерактивная раскраска</w:t>
      </w:r>
      <w:r w:rsidR="000E03CB">
        <w:rPr>
          <w:sz w:val="28"/>
          <w:szCs w:val="28"/>
        </w:rPr>
        <w:t xml:space="preserve"> на отработку</w:t>
      </w:r>
      <w:r w:rsidR="005B1BE1" w:rsidRPr="00161173">
        <w:rPr>
          <w:sz w:val="28"/>
          <w:szCs w:val="28"/>
        </w:rPr>
        <w:t>).</w:t>
      </w:r>
    </w:p>
    <w:p w:rsidR="00BB2964" w:rsidRPr="001B299D" w:rsidRDefault="00BB2964" w:rsidP="00161173">
      <w:pPr>
        <w:pStyle w:val="a7"/>
        <w:numPr>
          <w:ilvl w:val="0"/>
          <w:numId w:val="20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299D">
        <w:rPr>
          <w:rFonts w:ascii="Times New Roman" w:hAnsi="Times New Roman" w:cs="Times New Roman"/>
          <w:b/>
          <w:sz w:val="28"/>
          <w:szCs w:val="28"/>
          <w:u w:val="single"/>
        </w:rPr>
        <w:t>Итог урока.</w:t>
      </w:r>
      <w:r w:rsidR="003A71D4" w:rsidRPr="001B299D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Рефлексия.</w:t>
      </w:r>
    </w:p>
    <w:p w:rsidR="005B1BE1" w:rsidRPr="00161173" w:rsidRDefault="003A71D4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О чём мы сегодня с вами говорили? (О правописании букв ы-и после ц</w:t>
      </w:r>
      <w:r w:rsidR="005B1BE1" w:rsidRPr="00161173">
        <w:rPr>
          <w:rFonts w:ascii="Times New Roman" w:hAnsi="Times New Roman" w:cs="Times New Roman"/>
          <w:sz w:val="28"/>
          <w:szCs w:val="28"/>
        </w:rPr>
        <w:t>)</w:t>
      </w:r>
      <w:r w:rsidRPr="00161173">
        <w:rPr>
          <w:rFonts w:ascii="Times New Roman" w:hAnsi="Times New Roman" w:cs="Times New Roman"/>
          <w:sz w:val="28"/>
          <w:szCs w:val="28"/>
        </w:rPr>
        <w:t>.</w:t>
      </w:r>
    </w:p>
    <w:p w:rsidR="00BB2964" w:rsidRPr="00161173" w:rsidRDefault="005B1BE1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-Какие правила запомнили? </w:t>
      </w:r>
      <w:r w:rsidR="003A71D4" w:rsidRPr="00161173">
        <w:rPr>
          <w:rFonts w:ascii="Times New Roman" w:hAnsi="Times New Roman" w:cs="Times New Roman"/>
          <w:sz w:val="28"/>
          <w:szCs w:val="28"/>
        </w:rPr>
        <w:t xml:space="preserve"> </w:t>
      </w:r>
      <w:r w:rsidRPr="00161173">
        <w:rPr>
          <w:rFonts w:ascii="Times New Roman" w:hAnsi="Times New Roman" w:cs="Times New Roman"/>
          <w:sz w:val="28"/>
          <w:szCs w:val="28"/>
        </w:rPr>
        <w:t>(</w:t>
      </w:r>
      <w:r w:rsidR="003A71D4" w:rsidRPr="0016117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A71D4" w:rsidRPr="00161173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3A71D4" w:rsidRPr="00161173">
        <w:rPr>
          <w:rFonts w:ascii="Times New Roman" w:hAnsi="Times New Roman" w:cs="Times New Roman"/>
          <w:sz w:val="28"/>
          <w:szCs w:val="28"/>
        </w:rPr>
        <w:t xml:space="preserve"> пишем и, в окончании пишем ы, в буквосочетания </w:t>
      </w:r>
      <w:proofErr w:type="spellStart"/>
      <w:r w:rsidR="003A71D4" w:rsidRPr="00161173">
        <w:rPr>
          <w:rFonts w:ascii="Times New Roman" w:hAnsi="Times New Roman" w:cs="Times New Roman"/>
          <w:sz w:val="28"/>
          <w:szCs w:val="28"/>
        </w:rPr>
        <w:t>ция</w:t>
      </w:r>
      <w:proofErr w:type="spellEnd"/>
      <w:r w:rsidR="003A71D4" w:rsidRPr="00161173">
        <w:rPr>
          <w:rFonts w:ascii="Times New Roman" w:hAnsi="Times New Roman" w:cs="Times New Roman"/>
          <w:sz w:val="28"/>
          <w:szCs w:val="28"/>
        </w:rPr>
        <w:t xml:space="preserve"> пишем и, но есть еще слова исключения: цыган, цыплёнок, цыц, цыпочки).</w:t>
      </w:r>
      <w:r w:rsidRPr="00161173">
        <w:rPr>
          <w:rFonts w:ascii="Times New Roman" w:hAnsi="Times New Roman" w:cs="Times New Roman"/>
          <w:sz w:val="28"/>
          <w:szCs w:val="28"/>
        </w:rPr>
        <w:t xml:space="preserve"> Смотрят на опорные таблички на доске.</w:t>
      </w:r>
    </w:p>
    <w:p w:rsidR="003A71D4" w:rsidRPr="00161173" w:rsidRDefault="003A71D4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Молодцы, все верно.</w:t>
      </w:r>
    </w:p>
    <w:p w:rsidR="00E607CD" w:rsidRPr="00161173" w:rsidRDefault="003A71D4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Ребята, у вас на парте у каждого смайлики. Если всё понятно поднимите с</w:t>
      </w:r>
      <w:r w:rsidR="005B1BE1" w:rsidRPr="00161173">
        <w:rPr>
          <w:rFonts w:ascii="Times New Roman" w:hAnsi="Times New Roman" w:cs="Times New Roman"/>
          <w:sz w:val="28"/>
          <w:szCs w:val="28"/>
        </w:rPr>
        <w:t>майлики с улыбкой, если</w:t>
      </w:r>
      <w:r w:rsidRPr="00161173">
        <w:rPr>
          <w:rFonts w:ascii="Times New Roman" w:hAnsi="Times New Roman" w:cs="Times New Roman"/>
          <w:sz w:val="28"/>
          <w:szCs w:val="28"/>
        </w:rPr>
        <w:t xml:space="preserve"> не</w:t>
      </w:r>
      <w:r w:rsidR="005B1BE1" w:rsidRPr="00161173">
        <w:rPr>
          <w:rFonts w:ascii="Times New Roman" w:hAnsi="Times New Roman" w:cs="Times New Roman"/>
          <w:sz w:val="28"/>
          <w:szCs w:val="28"/>
        </w:rPr>
        <w:t xml:space="preserve"> всё</w:t>
      </w:r>
      <w:r w:rsidRPr="00161173">
        <w:rPr>
          <w:rFonts w:ascii="Times New Roman" w:hAnsi="Times New Roman" w:cs="Times New Roman"/>
          <w:sz w:val="28"/>
          <w:szCs w:val="28"/>
        </w:rPr>
        <w:t xml:space="preserve"> поняли смайлик такой, а если ничего не</w:t>
      </w:r>
      <w:r w:rsidR="005B1BE1" w:rsidRPr="00161173">
        <w:rPr>
          <w:rFonts w:ascii="Times New Roman" w:hAnsi="Times New Roman" w:cs="Times New Roman"/>
          <w:sz w:val="28"/>
          <w:szCs w:val="28"/>
        </w:rPr>
        <w:t xml:space="preserve"> поняли</w:t>
      </w:r>
      <w:r w:rsidRPr="00161173">
        <w:rPr>
          <w:rFonts w:ascii="Times New Roman" w:hAnsi="Times New Roman" w:cs="Times New Roman"/>
          <w:sz w:val="28"/>
          <w:szCs w:val="28"/>
        </w:rPr>
        <w:t xml:space="preserve"> смайлик с недовольной улыбкой.</w:t>
      </w:r>
    </w:p>
    <w:p w:rsidR="005B1BE1" w:rsidRPr="00161173" w:rsidRDefault="005B1BE1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Оцените работу 1 ряда 1 варианта знаком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>тметки)</w:t>
      </w:r>
    </w:p>
    <w:p w:rsidR="005B1BE1" w:rsidRPr="00161173" w:rsidRDefault="005B1BE1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А 3 ряд комментировали с правилами, оцените их работу, ребята</w:t>
      </w:r>
      <w:proofErr w:type="gramStart"/>
      <w:r w:rsidRPr="001611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1173">
        <w:rPr>
          <w:rFonts w:ascii="Times New Roman" w:hAnsi="Times New Roman" w:cs="Times New Roman"/>
          <w:sz w:val="28"/>
          <w:szCs w:val="28"/>
        </w:rPr>
        <w:t xml:space="preserve"> </w:t>
      </w:r>
      <w:r w:rsidR="001B299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B299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B299D">
        <w:rPr>
          <w:rFonts w:ascii="Times New Roman" w:hAnsi="Times New Roman" w:cs="Times New Roman"/>
          <w:sz w:val="28"/>
          <w:szCs w:val="28"/>
        </w:rPr>
        <w:t>тметки)</w:t>
      </w:r>
    </w:p>
    <w:p w:rsidR="003A71D4" w:rsidRPr="00161173" w:rsidRDefault="00E607CD" w:rsidP="00161173">
      <w:pPr>
        <w:pStyle w:val="a7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117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Домашнее задание (</w:t>
      </w:r>
      <w:r w:rsidR="003A71D4"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</w:t>
      </w:r>
      <w:r w:rsidR="0011048B" w:rsidRPr="00161173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 w:rsidR="003A71D4" w:rsidRPr="00161173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Pr="00161173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3A71D4" w:rsidRPr="001611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A71D4" w:rsidRPr="00161173" w:rsidRDefault="003A71D4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173">
        <w:rPr>
          <w:rFonts w:ascii="Times New Roman" w:hAnsi="Times New Roman" w:cs="Times New Roman"/>
          <w:b/>
          <w:sz w:val="28"/>
          <w:szCs w:val="28"/>
        </w:rPr>
        <w:t>дифференцированное (</w:t>
      </w:r>
      <w:proofErr w:type="spellStart"/>
      <w:r w:rsidRPr="00161173">
        <w:rPr>
          <w:rFonts w:ascii="Times New Roman" w:hAnsi="Times New Roman" w:cs="Times New Roman"/>
          <w:b/>
          <w:sz w:val="28"/>
          <w:szCs w:val="28"/>
        </w:rPr>
        <w:t>разноуровневое</w:t>
      </w:r>
      <w:proofErr w:type="spellEnd"/>
      <w:r w:rsidRPr="00161173">
        <w:rPr>
          <w:rFonts w:ascii="Times New Roman" w:hAnsi="Times New Roman" w:cs="Times New Roman"/>
          <w:b/>
          <w:sz w:val="28"/>
          <w:szCs w:val="28"/>
        </w:rPr>
        <w:t>)</w:t>
      </w:r>
    </w:p>
    <w:p w:rsidR="005B1BE1" w:rsidRPr="00161173" w:rsidRDefault="005B1BE1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У вас на парте у каждого лежат 3 полоски разного цвета:</w:t>
      </w:r>
    </w:p>
    <w:p w:rsidR="00E607CD" w:rsidRPr="00161173" w:rsidRDefault="003A71D4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 1. </w:t>
      </w:r>
      <w:proofErr w:type="gramStart"/>
      <w:r w:rsidR="005B1BE1" w:rsidRPr="00161173">
        <w:rPr>
          <w:rFonts w:ascii="Times New Roman" w:hAnsi="Times New Roman" w:cs="Times New Roman"/>
          <w:sz w:val="28"/>
          <w:szCs w:val="28"/>
        </w:rPr>
        <w:t>жёлтая</w:t>
      </w:r>
      <w:proofErr w:type="gramEnd"/>
      <w:r w:rsidR="005B1BE1" w:rsidRPr="00161173">
        <w:rPr>
          <w:rFonts w:ascii="Times New Roman" w:hAnsi="Times New Roman" w:cs="Times New Roman"/>
          <w:sz w:val="28"/>
          <w:szCs w:val="28"/>
        </w:rPr>
        <w:t>: у</w:t>
      </w:r>
      <w:r w:rsidRPr="00161173">
        <w:rPr>
          <w:rFonts w:ascii="Times New Roman" w:hAnsi="Times New Roman" w:cs="Times New Roman"/>
          <w:sz w:val="28"/>
          <w:szCs w:val="28"/>
        </w:rPr>
        <w:t>чебник с. 122 упр.</w:t>
      </w:r>
      <w:r w:rsidR="00E607CD" w:rsidRPr="00161173">
        <w:rPr>
          <w:rFonts w:ascii="Times New Roman" w:hAnsi="Times New Roman" w:cs="Times New Roman"/>
          <w:sz w:val="28"/>
          <w:szCs w:val="28"/>
        </w:rPr>
        <w:t>2</w:t>
      </w:r>
    </w:p>
    <w:p w:rsidR="00E607CD" w:rsidRPr="00161173" w:rsidRDefault="003A71D4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 2. </w:t>
      </w:r>
      <w:r w:rsidR="005B1BE1" w:rsidRPr="00161173">
        <w:rPr>
          <w:rFonts w:ascii="Times New Roman" w:hAnsi="Times New Roman" w:cs="Times New Roman"/>
          <w:sz w:val="28"/>
          <w:szCs w:val="28"/>
        </w:rPr>
        <w:t>зелёная: р</w:t>
      </w:r>
      <w:r w:rsidRPr="00161173">
        <w:rPr>
          <w:rFonts w:ascii="Times New Roman" w:hAnsi="Times New Roman" w:cs="Times New Roman"/>
          <w:sz w:val="28"/>
          <w:szCs w:val="28"/>
        </w:rPr>
        <w:t>абочая тетрадь «Пишу грамотно» с.34 упр.3</w:t>
      </w:r>
    </w:p>
    <w:p w:rsidR="00E607CD" w:rsidRPr="00161173" w:rsidRDefault="003A71D4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 w:rsidR="005B1BE1" w:rsidRPr="00161173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="005B1BE1" w:rsidRPr="00161173">
        <w:rPr>
          <w:rFonts w:ascii="Times New Roman" w:hAnsi="Times New Roman" w:cs="Times New Roman"/>
          <w:sz w:val="28"/>
          <w:szCs w:val="28"/>
        </w:rPr>
        <w:t>: с</w:t>
      </w:r>
      <w:r w:rsidR="00E607CD" w:rsidRPr="00161173">
        <w:rPr>
          <w:rFonts w:ascii="Times New Roman" w:hAnsi="Times New Roman" w:cs="Times New Roman"/>
          <w:sz w:val="28"/>
          <w:szCs w:val="28"/>
        </w:rPr>
        <w:t xml:space="preserve">оставить кроссворд со словами с </w:t>
      </w:r>
      <w:r w:rsidRPr="00161173">
        <w:rPr>
          <w:rFonts w:ascii="Times New Roman" w:hAnsi="Times New Roman" w:cs="Times New Roman"/>
          <w:sz w:val="28"/>
          <w:szCs w:val="28"/>
        </w:rPr>
        <w:t>ЦИ и ЦЫ в тетради, а можно и на альбомном листе красочно.</w:t>
      </w:r>
    </w:p>
    <w:p w:rsidR="0011048B" w:rsidRPr="00161173" w:rsidRDefault="005B1BE1" w:rsidP="001611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173">
        <w:rPr>
          <w:rFonts w:ascii="Times New Roman" w:hAnsi="Times New Roman" w:cs="Times New Roman"/>
          <w:sz w:val="28"/>
          <w:szCs w:val="28"/>
        </w:rPr>
        <w:t>- Выберите ту полоску</w:t>
      </w:r>
      <w:r w:rsidR="00FC620A" w:rsidRPr="00161173">
        <w:rPr>
          <w:rFonts w:ascii="Times New Roman" w:hAnsi="Times New Roman" w:cs="Times New Roman"/>
          <w:sz w:val="28"/>
          <w:szCs w:val="28"/>
        </w:rPr>
        <w:t xml:space="preserve">, задание на которой вам больше </w:t>
      </w:r>
      <w:proofErr w:type="gramStart"/>
      <w:r w:rsidR="00FC620A" w:rsidRPr="00161173">
        <w:rPr>
          <w:rFonts w:ascii="Times New Roman" w:hAnsi="Times New Roman" w:cs="Times New Roman"/>
          <w:sz w:val="28"/>
          <w:szCs w:val="28"/>
        </w:rPr>
        <w:t>нравится</w:t>
      </w:r>
      <w:proofErr w:type="gramEnd"/>
      <w:r w:rsidR="00FC620A" w:rsidRPr="00161173">
        <w:rPr>
          <w:rFonts w:ascii="Times New Roman" w:hAnsi="Times New Roman" w:cs="Times New Roman"/>
          <w:sz w:val="28"/>
          <w:szCs w:val="28"/>
        </w:rPr>
        <w:t xml:space="preserve"> и запишите в дневник д/з.</w:t>
      </w:r>
      <w:bookmarkStart w:id="0" w:name="_GoBack"/>
      <w:bookmarkEnd w:id="0"/>
    </w:p>
    <w:p w:rsidR="00E84B02" w:rsidRDefault="00E84B02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9C2" w:rsidRDefault="00B839C2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1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15"/>
      </w:tblGrid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pStyle w:val="a7"/>
              <w:spacing w:after="0" w:line="360" w:lineRule="auto"/>
              <w:ind w:left="9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D06BF7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D06BF7">
            <w:pPr>
              <w:spacing w:after="0"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D06BF7">
            <w:pPr>
              <w:pStyle w:val="a7"/>
              <w:spacing w:after="0" w:line="360" w:lineRule="auto"/>
              <w:ind w:left="9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D06BF7">
            <w:pPr>
              <w:spacing w:after="0"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45E" w:rsidTr="00E8345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915" w:type="dxa"/>
          </w:tcPr>
          <w:p w:rsidR="00D06BF7" w:rsidRPr="00161173" w:rsidRDefault="00D06BF7" w:rsidP="00D06BF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173">
              <w:rPr>
                <w:rFonts w:ascii="Times New Roman" w:hAnsi="Times New Roman" w:cs="Times New Roman"/>
                <w:sz w:val="28"/>
                <w:szCs w:val="28"/>
              </w:rPr>
              <w:t>рабочая тетрадь «Пишу грамотно» с.34 упр.3</w:t>
            </w:r>
          </w:p>
          <w:p w:rsidR="00D06BF7" w:rsidRPr="00E8345E" w:rsidRDefault="00D06BF7" w:rsidP="00E8345E">
            <w:pPr>
              <w:spacing w:after="0" w:line="360" w:lineRule="auto"/>
              <w:ind w:left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57"/>
        <w:gridCol w:w="2993"/>
      </w:tblGrid>
      <w:tr w:rsidR="00AD4115" w:rsidTr="00A0424C">
        <w:tblPrEx>
          <w:tblCellMar>
            <w:top w:w="0" w:type="dxa"/>
            <w:bottom w:w="0" w:type="dxa"/>
          </w:tblCellMar>
        </w:tblPrEx>
        <w:trPr>
          <w:trHeight w:val="3313"/>
        </w:trPr>
        <w:tc>
          <w:tcPr>
            <w:tcW w:w="11857" w:type="dxa"/>
          </w:tcPr>
          <w:p w:rsidR="00AD4115" w:rsidRPr="00A0424C" w:rsidRDefault="00AD4115" w:rsidP="00AD4115">
            <w:pPr>
              <w:pStyle w:val="a7"/>
              <w:tabs>
                <w:tab w:val="left" w:pos="9441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400"/>
                <w:szCs w:val="400"/>
              </w:rPr>
            </w:pPr>
            <w:proofErr w:type="gramStart"/>
            <w:r w:rsidRPr="00A0424C">
              <w:rPr>
                <w:rFonts w:ascii="Times New Roman" w:hAnsi="Times New Roman" w:cs="Times New Roman"/>
                <w:b/>
                <w:sz w:val="400"/>
                <w:szCs w:val="400"/>
              </w:rPr>
              <w:lastRenderedPageBreak/>
              <w:t>Ц</w:t>
            </w:r>
            <w:proofErr w:type="gramEnd"/>
            <w:r w:rsidRPr="00A0424C">
              <w:rPr>
                <w:rFonts w:ascii="Times New Roman" w:hAnsi="Times New Roman" w:cs="Times New Roman"/>
                <w:b/>
                <w:sz w:val="400"/>
                <w:szCs w:val="400"/>
              </w:rPr>
              <w:t>…</w:t>
            </w:r>
            <w:proofErr w:type="spellStart"/>
            <w:r w:rsidRPr="00A0424C">
              <w:rPr>
                <w:rFonts w:ascii="Times New Roman" w:hAnsi="Times New Roman" w:cs="Times New Roman"/>
                <w:b/>
                <w:sz w:val="400"/>
                <w:szCs w:val="400"/>
              </w:rPr>
              <w:t>рк</w:t>
            </w:r>
            <w:proofErr w:type="spellEnd"/>
          </w:p>
        </w:tc>
        <w:tc>
          <w:tcPr>
            <w:tcW w:w="2993" w:type="dxa"/>
          </w:tcPr>
          <w:p w:rsidR="00AD4115" w:rsidRPr="00A0424C" w:rsidRDefault="00AD4115" w:rsidP="00AD4115">
            <w:pPr>
              <w:pStyle w:val="a7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0"/>
                <w:szCs w:val="400"/>
              </w:rPr>
            </w:pPr>
            <w:r w:rsidRPr="00A0424C">
              <w:rPr>
                <w:rFonts w:ascii="Times New Roman" w:hAnsi="Times New Roman" w:cs="Times New Roman"/>
                <w:b/>
                <w:sz w:val="400"/>
                <w:szCs w:val="400"/>
              </w:rPr>
              <w:t>?</w:t>
            </w:r>
          </w:p>
        </w:tc>
      </w:tr>
    </w:tbl>
    <w:p w:rsidR="00AD4115" w:rsidRDefault="00AD4115" w:rsidP="00AD4115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115" w:rsidRDefault="00AD4115" w:rsidP="00AD4115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21" w:type="dxa"/>
        <w:tblInd w:w="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1"/>
      </w:tblGrid>
      <w:tr w:rsidR="00AD4115" w:rsidRPr="00AD4115" w:rsidTr="00C64D8D">
        <w:tblPrEx>
          <w:tblCellMar>
            <w:top w:w="0" w:type="dxa"/>
            <w:bottom w:w="0" w:type="dxa"/>
          </w:tblCellMar>
        </w:tblPrEx>
        <w:trPr>
          <w:trHeight w:val="3540"/>
        </w:trPr>
        <w:tc>
          <w:tcPr>
            <w:tcW w:w="5721" w:type="dxa"/>
          </w:tcPr>
          <w:p w:rsidR="00E17FE9" w:rsidRDefault="00E17FE9" w:rsidP="00AD4115">
            <w:pPr>
              <w:pStyle w:val="a7"/>
              <w:tabs>
                <w:tab w:val="left" w:pos="9441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00"/>
                <w:szCs w:val="300"/>
              </w:rPr>
            </w:pPr>
          </w:p>
          <w:p w:rsidR="009C47F2" w:rsidRDefault="009C47F2" w:rsidP="00AD4115">
            <w:pPr>
              <w:pStyle w:val="a7"/>
              <w:tabs>
                <w:tab w:val="left" w:pos="9441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00"/>
                <w:szCs w:val="300"/>
              </w:rPr>
            </w:pPr>
            <w:r w:rsidRPr="00A12510">
              <w:lastRenderedPageBreak/>
              <w:pict>
                <v:shape id="Picture 104" o:spid="_x0000_i1025" type="#_x0000_t75" style="width:96.2pt;height:28.2pt;visibility:visible;mso-wrap-style:square">
                  <v:imagedata r:id="rId9" o:title=""/>
                </v:shape>
              </w:pict>
            </w:r>
            <w:r w:rsidRPr="009C47F2">
              <w:rPr>
                <w:rFonts w:ascii="Times New Roman" w:hAnsi="Times New Roman" w:cs="Times New Roman"/>
                <w:b/>
                <w:sz w:val="300"/>
                <w:szCs w:val="300"/>
              </w:rPr>
              <w:drawing>
                <wp:inline distT="0" distB="0" distL="0" distR="0" wp14:anchorId="0059469C" wp14:editId="7BF67242">
                  <wp:extent cx="1223962" cy="360362"/>
                  <wp:effectExtent l="0" t="0" r="0" b="1905"/>
                  <wp:docPr id="24625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5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62" cy="36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64D8D" w:rsidRDefault="009C47F2" w:rsidP="00C64D8D">
            <w:pPr>
              <w:pStyle w:val="a7"/>
              <w:numPr>
                <w:ilvl w:val="0"/>
                <w:numId w:val="22"/>
              </w:numPr>
              <w:tabs>
                <w:tab w:val="left" w:pos="9441"/>
              </w:tabs>
              <w:spacing w:after="0" w:line="360" w:lineRule="auto"/>
              <w:jc w:val="center"/>
            </w:pPr>
            <w:r w:rsidRPr="009C47F2">
              <w:rPr>
                <w:rFonts w:ascii="Times New Roman" w:hAnsi="Times New Roman" w:cs="Times New Roman"/>
                <w:b/>
                <w:sz w:val="300"/>
                <w:szCs w:val="300"/>
              </w:rPr>
              <w:drawing>
                <wp:inline distT="0" distB="0" distL="0" distR="0" wp14:anchorId="388A58E5" wp14:editId="2E812847">
                  <wp:extent cx="1223962" cy="360362"/>
                  <wp:effectExtent l="0" t="0" r="0" b="1905"/>
                  <wp:docPr id="5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5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62" cy="36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C47F2">
              <w:rPr>
                <w:rFonts w:ascii="Times New Roman" w:hAnsi="Times New Roman" w:cs="Times New Roman"/>
                <w:b/>
                <w:sz w:val="300"/>
                <w:szCs w:val="300"/>
              </w:rPr>
              <w:drawing>
                <wp:inline distT="0" distB="0" distL="0" distR="0" wp14:anchorId="2BF2F287" wp14:editId="224EEA81">
                  <wp:extent cx="1223962" cy="360362"/>
                  <wp:effectExtent l="0" t="0" r="0" b="1905"/>
                  <wp:docPr id="6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5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62" cy="36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64D8D" w:rsidRPr="00C64D8D">
              <w:drawing>
                <wp:inline distT="0" distB="0" distL="0" distR="0" wp14:anchorId="488718F3" wp14:editId="01D50410">
                  <wp:extent cx="1223962" cy="360362"/>
                  <wp:effectExtent l="0" t="0" r="0" b="1905"/>
                  <wp:docPr id="8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5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62" cy="36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D4115" w:rsidRPr="00AD4115" w:rsidRDefault="00C64D8D" w:rsidP="00C64D8D">
            <w:pPr>
              <w:pStyle w:val="a7"/>
              <w:tabs>
                <w:tab w:val="left" w:pos="9441"/>
              </w:tabs>
              <w:spacing w:after="0" w:line="360" w:lineRule="auto"/>
              <w:rPr>
                <w:rFonts w:ascii="Times New Roman" w:hAnsi="Times New Roman" w:cs="Times New Roman"/>
                <w:b/>
                <w:sz w:val="300"/>
                <w:szCs w:val="300"/>
              </w:rPr>
            </w:pPr>
            <w:r>
              <w:rPr>
                <w:rFonts w:ascii="Times New Roman" w:hAnsi="Times New Roman" w:cs="Times New Roman"/>
                <w:b/>
                <w:sz w:val="300"/>
                <w:szCs w:val="300"/>
              </w:rPr>
              <w:t xml:space="preserve">ЦИ </w:t>
            </w:r>
            <w:proofErr w:type="spellStart"/>
            <w:r>
              <w:rPr>
                <w:rFonts w:ascii="Times New Roman" w:hAnsi="Times New Roman" w:cs="Times New Roman"/>
                <w:b/>
                <w:sz w:val="300"/>
                <w:szCs w:val="300"/>
              </w:rPr>
              <w:lastRenderedPageBreak/>
              <w:t>ЦИ</w:t>
            </w:r>
            <w:proofErr w:type="spellEnd"/>
          </w:p>
        </w:tc>
      </w:tr>
    </w:tbl>
    <w:p w:rsidR="00AD4115" w:rsidRDefault="00AD4115" w:rsidP="00AD4115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115" w:rsidRDefault="00AD4115" w:rsidP="00AD4115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115" w:rsidRDefault="00AD4115" w:rsidP="00AD4115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45E" w:rsidRDefault="00E8345E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115" w:rsidRDefault="00AD4115" w:rsidP="00161173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115" w:rsidRDefault="00AD4115" w:rsidP="00AD4115"/>
    <w:p w:rsidR="00E8345E" w:rsidRDefault="00AD4115" w:rsidP="00AD4115">
      <w:pPr>
        <w:tabs>
          <w:tab w:val="left" w:pos="8974"/>
        </w:tabs>
      </w:pPr>
      <w:r>
        <w:tab/>
      </w:r>
    </w:p>
    <w:p w:rsidR="00AD4115" w:rsidRDefault="00AD4115" w:rsidP="00AD4115">
      <w:pPr>
        <w:tabs>
          <w:tab w:val="left" w:pos="8974"/>
        </w:tabs>
      </w:pPr>
    </w:p>
    <w:p w:rsidR="00AD4115" w:rsidRPr="00AD4115" w:rsidRDefault="00AD4115" w:rsidP="00AD4115">
      <w:pPr>
        <w:pStyle w:val="a7"/>
        <w:tabs>
          <w:tab w:val="left" w:pos="9441"/>
        </w:tabs>
        <w:spacing w:after="0" w:line="360" w:lineRule="auto"/>
        <w:ind w:left="0"/>
        <w:rPr>
          <w:rFonts w:ascii="Times New Roman" w:hAnsi="Times New Roman" w:cs="Times New Roman"/>
          <w:b/>
          <w:sz w:val="300"/>
          <w:szCs w:val="300"/>
        </w:rPr>
      </w:pPr>
    </w:p>
    <w:p w:rsidR="00AD4115" w:rsidRPr="00AD4115" w:rsidRDefault="00AD4115" w:rsidP="00AD4115">
      <w:pPr>
        <w:tabs>
          <w:tab w:val="left" w:pos="8974"/>
        </w:tabs>
      </w:pPr>
    </w:p>
    <w:sectPr w:rsidR="00AD4115" w:rsidRPr="00AD4115" w:rsidSect="00B839C2">
      <w:footerReference w:type="default" r:id="rId11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57D" w:rsidRDefault="005E257D" w:rsidP="006B39FA">
      <w:pPr>
        <w:spacing w:after="0" w:line="240" w:lineRule="auto"/>
      </w:pPr>
      <w:r>
        <w:separator/>
      </w:r>
    </w:p>
  </w:endnote>
  <w:endnote w:type="continuationSeparator" w:id="0">
    <w:p w:rsidR="005E257D" w:rsidRDefault="005E257D" w:rsidP="006B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669668"/>
      <w:docPartObj>
        <w:docPartGallery w:val="Page Numbers (Bottom of Page)"/>
        <w:docPartUnique/>
      </w:docPartObj>
    </w:sdtPr>
    <w:sdtEndPr/>
    <w:sdtContent>
      <w:p w:rsidR="004C68B6" w:rsidRDefault="004C68B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39C2">
          <w:rPr>
            <w:noProof/>
          </w:rPr>
          <w:t>12</w:t>
        </w:r>
        <w:r>
          <w:fldChar w:fldCharType="end"/>
        </w:r>
      </w:p>
    </w:sdtContent>
  </w:sdt>
  <w:p w:rsidR="004C68B6" w:rsidRDefault="004C68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57D" w:rsidRDefault="005E257D" w:rsidP="006B39FA">
      <w:pPr>
        <w:spacing w:after="0" w:line="240" w:lineRule="auto"/>
      </w:pPr>
      <w:r>
        <w:separator/>
      </w:r>
    </w:p>
  </w:footnote>
  <w:footnote w:type="continuationSeparator" w:id="0">
    <w:p w:rsidR="005E257D" w:rsidRDefault="005E257D" w:rsidP="006B39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4" o:spid="_x0000_i1083" type="#_x0000_t75" style="width:138.8pt;height:31.7pt;visibility:visible;mso-wrap-style:square" o:bullet="t">
        <v:imagedata r:id="rId1" o:title=""/>
      </v:shape>
    </w:pict>
  </w:numPicBullet>
  <w:abstractNum w:abstractNumId="0">
    <w:nsid w:val="00000013"/>
    <w:multiLevelType w:val="multilevel"/>
    <w:tmpl w:val="00000013"/>
    <w:name w:val="WW8Num19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>
    <w:nsid w:val="00000014"/>
    <w:multiLevelType w:val="multilevel"/>
    <w:tmpl w:val="00000014"/>
    <w:name w:val="WW8Num2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Microsoft Sans Serif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Microsoft Sans Serif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Microsoft Sans Serif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5"/>
    <w:multiLevelType w:val="multilevel"/>
    <w:tmpl w:val="00000015"/>
    <w:name w:val="WW8Num2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16"/>
    <w:multiLevelType w:val="multilevel"/>
    <w:tmpl w:val="00000016"/>
    <w:name w:val="WW8Num2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>
    <w:nsid w:val="00000017"/>
    <w:multiLevelType w:val="multilevel"/>
    <w:tmpl w:val="00000017"/>
    <w:name w:val="WW8Num2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18"/>
    <w:multiLevelType w:val="multilevel"/>
    <w:tmpl w:val="00000018"/>
    <w:name w:val="WW8Num2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4EB622E"/>
    <w:multiLevelType w:val="hybridMultilevel"/>
    <w:tmpl w:val="DE12EB38"/>
    <w:lvl w:ilvl="0" w:tplc="AE6620C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815571"/>
    <w:multiLevelType w:val="hybridMultilevel"/>
    <w:tmpl w:val="09E4B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57BDA"/>
    <w:multiLevelType w:val="hybridMultilevel"/>
    <w:tmpl w:val="5A561698"/>
    <w:lvl w:ilvl="0" w:tplc="30B87C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DC9F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A45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589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5E00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9012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9674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B24B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7EB5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8DC4122"/>
    <w:multiLevelType w:val="multilevel"/>
    <w:tmpl w:val="FA04E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25B31"/>
    <w:multiLevelType w:val="multilevel"/>
    <w:tmpl w:val="54B2B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14905"/>
    <w:multiLevelType w:val="hybridMultilevel"/>
    <w:tmpl w:val="44FE38A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44054367"/>
    <w:multiLevelType w:val="multilevel"/>
    <w:tmpl w:val="220E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3F7173"/>
    <w:multiLevelType w:val="hybridMultilevel"/>
    <w:tmpl w:val="8D7EBFD0"/>
    <w:lvl w:ilvl="0" w:tplc="08760C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102C77"/>
    <w:multiLevelType w:val="multilevel"/>
    <w:tmpl w:val="252C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7C61C95"/>
    <w:multiLevelType w:val="multilevel"/>
    <w:tmpl w:val="491C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BD023B"/>
    <w:multiLevelType w:val="hybridMultilevel"/>
    <w:tmpl w:val="31D2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E49C7"/>
    <w:multiLevelType w:val="hybridMultilevel"/>
    <w:tmpl w:val="B3AAF1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19482A"/>
    <w:multiLevelType w:val="hybridMultilevel"/>
    <w:tmpl w:val="7454254C"/>
    <w:lvl w:ilvl="0" w:tplc="29EE14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4816CE"/>
    <w:multiLevelType w:val="multilevel"/>
    <w:tmpl w:val="13C27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5B6983"/>
    <w:multiLevelType w:val="hybridMultilevel"/>
    <w:tmpl w:val="C87CD3B0"/>
    <w:lvl w:ilvl="0" w:tplc="EEACC874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A14358"/>
    <w:multiLevelType w:val="hybridMultilevel"/>
    <w:tmpl w:val="8D7EBFD0"/>
    <w:lvl w:ilvl="0" w:tplc="08760C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14"/>
  </w:num>
  <w:num w:numId="5">
    <w:abstractNumId w:val="9"/>
  </w:num>
  <w:num w:numId="6">
    <w:abstractNumId w:val="10"/>
  </w:num>
  <w:num w:numId="7">
    <w:abstractNumId w:val="0"/>
  </w:num>
  <w:num w:numId="8">
    <w:abstractNumId w:val="18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7"/>
  </w:num>
  <w:num w:numId="15">
    <w:abstractNumId w:val="16"/>
  </w:num>
  <w:num w:numId="16">
    <w:abstractNumId w:val="21"/>
  </w:num>
  <w:num w:numId="17">
    <w:abstractNumId w:val="17"/>
  </w:num>
  <w:num w:numId="18">
    <w:abstractNumId w:val="13"/>
  </w:num>
  <w:num w:numId="19">
    <w:abstractNumId w:val="6"/>
  </w:num>
  <w:num w:numId="20">
    <w:abstractNumId w:val="20"/>
  </w:num>
  <w:num w:numId="21">
    <w:abstractNumId w:val="1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FA"/>
    <w:rsid w:val="00026E13"/>
    <w:rsid w:val="000628DC"/>
    <w:rsid w:val="00074823"/>
    <w:rsid w:val="000C2BF3"/>
    <w:rsid w:val="000C6F73"/>
    <w:rsid w:val="000E03CB"/>
    <w:rsid w:val="0011048B"/>
    <w:rsid w:val="00124042"/>
    <w:rsid w:val="00161173"/>
    <w:rsid w:val="00161857"/>
    <w:rsid w:val="001B1DC7"/>
    <w:rsid w:val="001B299D"/>
    <w:rsid w:val="001E22BB"/>
    <w:rsid w:val="00262100"/>
    <w:rsid w:val="002823BC"/>
    <w:rsid w:val="002B6ED2"/>
    <w:rsid w:val="002D4D79"/>
    <w:rsid w:val="002F5F3B"/>
    <w:rsid w:val="00342896"/>
    <w:rsid w:val="003A71D4"/>
    <w:rsid w:val="003B431E"/>
    <w:rsid w:val="004362FB"/>
    <w:rsid w:val="00491B4E"/>
    <w:rsid w:val="004A0DAF"/>
    <w:rsid w:val="004B2B20"/>
    <w:rsid w:val="004C0D13"/>
    <w:rsid w:val="004C68B6"/>
    <w:rsid w:val="004E29E0"/>
    <w:rsid w:val="00512E96"/>
    <w:rsid w:val="00517189"/>
    <w:rsid w:val="00543D9C"/>
    <w:rsid w:val="005479BE"/>
    <w:rsid w:val="00594D8E"/>
    <w:rsid w:val="005B1BE1"/>
    <w:rsid w:val="005E257D"/>
    <w:rsid w:val="006437F9"/>
    <w:rsid w:val="00644B27"/>
    <w:rsid w:val="006808B2"/>
    <w:rsid w:val="006A1278"/>
    <w:rsid w:val="006A5DD0"/>
    <w:rsid w:val="006B39FA"/>
    <w:rsid w:val="006D12FB"/>
    <w:rsid w:val="00725EC4"/>
    <w:rsid w:val="00731C6E"/>
    <w:rsid w:val="00755B53"/>
    <w:rsid w:val="00772A2D"/>
    <w:rsid w:val="00802EF4"/>
    <w:rsid w:val="00851815"/>
    <w:rsid w:val="00874033"/>
    <w:rsid w:val="008E0813"/>
    <w:rsid w:val="0091392C"/>
    <w:rsid w:val="00967D38"/>
    <w:rsid w:val="00977839"/>
    <w:rsid w:val="00996A1B"/>
    <w:rsid w:val="009B2937"/>
    <w:rsid w:val="009C47F2"/>
    <w:rsid w:val="009F681E"/>
    <w:rsid w:val="00A0424C"/>
    <w:rsid w:val="00A14152"/>
    <w:rsid w:val="00A5457E"/>
    <w:rsid w:val="00A62AB2"/>
    <w:rsid w:val="00A81F3A"/>
    <w:rsid w:val="00A82375"/>
    <w:rsid w:val="00A94B1E"/>
    <w:rsid w:val="00AA57B9"/>
    <w:rsid w:val="00AD4115"/>
    <w:rsid w:val="00AD5C59"/>
    <w:rsid w:val="00B443F8"/>
    <w:rsid w:val="00B60EFE"/>
    <w:rsid w:val="00B839C2"/>
    <w:rsid w:val="00B93AF0"/>
    <w:rsid w:val="00BA0724"/>
    <w:rsid w:val="00BB2964"/>
    <w:rsid w:val="00C01FD5"/>
    <w:rsid w:val="00C25CE3"/>
    <w:rsid w:val="00C40B53"/>
    <w:rsid w:val="00C41472"/>
    <w:rsid w:val="00C572B1"/>
    <w:rsid w:val="00C61BFA"/>
    <w:rsid w:val="00C64D8D"/>
    <w:rsid w:val="00CC3B2F"/>
    <w:rsid w:val="00CD4733"/>
    <w:rsid w:val="00CD5F2E"/>
    <w:rsid w:val="00D06BF7"/>
    <w:rsid w:val="00D37CAF"/>
    <w:rsid w:val="00DC2F4E"/>
    <w:rsid w:val="00DC3726"/>
    <w:rsid w:val="00DC6696"/>
    <w:rsid w:val="00DE7C54"/>
    <w:rsid w:val="00DF636B"/>
    <w:rsid w:val="00E17FE9"/>
    <w:rsid w:val="00E20930"/>
    <w:rsid w:val="00E44552"/>
    <w:rsid w:val="00E607CD"/>
    <w:rsid w:val="00E8345E"/>
    <w:rsid w:val="00E84B02"/>
    <w:rsid w:val="00EA02EC"/>
    <w:rsid w:val="00EE02B1"/>
    <w:rsid w:val="00EF6014"/>
    <w:rsid w:val="00F15B24"/>
    <w:rsid w:val="00F16238"/>
    <w:rsid w:val="00F21EB0"/>
    <w:rsid w:val="00F26EE0"/>
    <w:rsid w:val="00F73C9E"/>
    <w:rsid w:val="00FB1303"/>
    <w:rsid w:val="00FC620A"/>
    <w:rsid w:val="00FF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EE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6B3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6B3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39FA"/>
  </w:style>
  <w:style w:type="paragraph" w:styleId="a5">
    <w:name w:val="footer"/>
    <w:basedOn w:val="a"/>
    <w:link w:val="a6"/>
    <w:uiPriority w:val="99"/>
    <w:unhideWhenUsed/>
    <w:rsid w:val="006B3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39FA"/>
  </w:style>
  <w:style w:type="paragraph" w:styleId="a7">
    <w:name w:val="List Paragraph"/>
    <w:basedOn w:val="a"/>
    <w:uiPriority w:val="34"/>
    <w:qFormat/>
    <w:rsid w:val="00725EC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3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62F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772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FB1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EE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6B3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6B3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39FA"/>
  </w:style>
  <w:style w:type="paragraph" w:styleId="a5">
    <w:name w:val="footer"/>
    <w:basedOn w:val="a"/>
    <w:link w:val="a6"/>
    <w:uiPriority w:val="99"/>
    <w:unhideWhenUsed/>
    <w:rsid w:val="006B3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39FA"/>
  </w:style>
  <w:style w:type="paragraph" w:styleId="a7">
    <w:name w:val="List Paragraph"/>
    <w:basedOn w:val="a"/>
    <w:uiPriority w:val="34"/>
    <w:qFormat/>
    <w:rsid w:val="00725EC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3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62F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772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FB1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4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339E4-82C4-4281-94C0-B7DAE176B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</TotalTime>
  <Pages>1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Задрот</dc:creator>
  <cp:lastModifiedBy>30</cp:lastModifiedBy>
  <cp:revision>15</cp:revision>
  <cp:lastPrinted>2021-11-30T22:18:00Z</cp:lastPrinted>
  <dcterms:created xsi:type="dcterms:W3CDTF">2013-12-15T12:47:00Z</dcterms:created>
  <dcterms:modified xsi:type="dcterms:W3CDTF">2021-11-30T22:19:00Z</dcterms:modified>
</cp:coreProperties>
</file>