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C96" w:rsidRPr="00AF1B84" w:rsidRDefault="00531C96" w:rsidP="00AF1B84">
      <w:pPr>
        <w:pStyle w:val="70"/>
        <w:shd w:val="clear" w:color="auto" w:fill="auto"/>
        <w:tabs>
          <w:tab w:val="left" w:pos="1134"/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</w:p>
    <w:p w:rsidR="00531C96" w:rsidRPr="00AF1B84" w:rsidRDefault="00531C96" w:rsidP="00AF1B84">
      <w:pPr>
        <w:pStyle w:val="70"/>
        <w:shd w:val="clear" w:color="auto" w:fill="auto"/>
        <w:tabs>
          <w:tab w:val="left" w:pos="1134"/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</w:p>
    <w:p w:rsidR="00274943" w:rsidRPr="00AF1B84" w:rsidRDefault="00274943" w:rsidP="00AF1B84">
      <w:pPr>
        <w:pStyle w:val="30"/>
        <w:shd w:val="clear" w:color="auto" w:fill="auto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31C96" w:rsidRPr="00AF1B84" w:rsidRDefault="00531C96" w:rsidP="00AF1B84">
      <w:pPr>
        <w:pStyle w:val="30"/>
        <w:shd w:val="clear" w:color="auto" w:fill="auto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31C96" w:rsidRPr="00AF1B84" w:rsidRDefault="00531C96" w:rsidP="00AF1B84">
      <w:pPr>
        <w:pStyle w:val="30"/>
        <w:shd w:val="clear" w:color="auto" w:fill="auto"/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274943" w:rsidRPr="00AF1B84" w:rsidRDefault="00274943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rPr>
          <w:rStyle w:val="4"/>
          <w:color w:val="000000"/>
          <w:sz w:val="28"/>
          <w:szCs w:val="28"/>
        </w:rPr>
      </w:pPr>
      <w:r w:rsidRPr="00AF1B84">
        <w:rPr>
          <w:rStyle w:val="4"/>
          <w:color w:val="000000"/>
          <w:sz w:val="28"/>
          <w:szCs w:val="28"/>
        </w:rPr>
        <w:t>Тематическое направление</w:t>
      </w:r>
    </w:p>
    <w:p w:rsidR="006D4D42" w:rsidRPr="00AF1B84" w:rsidRDefault="006D4D42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rPr>
          <w:rStyle w:val="4"/>
          <w:color w:val="000000"/>
          <w:sz w:val="28"/>
          <w:szCs w:val="28"/>
        </w:rPr>
      </w:pPr>
    </w:p>
    <w:p w:rsidR="00274943" w:rsidRPr="00AF1B84" w:rsidRDefault="006D4D42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rPr>
          <w:sz w:val="28"/>
          <w:szCs w:val="28"/>
        </w:rPr>
      </w:pPr>
      <w:r w:rsidRPr="00AF1B84">
        <w:rPr>
          <w:sz w:val="28"/>
          <w:szCs w:val="28"/>
        </w:rPr>
        <w:t>Физическое воспитание и формирование культуры здоровья</w:t>
      </w:r>
    </w:p>
    <w:p w:rsidR="006D4D42" w:rsidRPr="00AF1B84" w:rsidRDefault="006D4D42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rPr>
          <w:sz w:val="28"/>
          <w:szCs w:val="28"/>
        </w:rPr>
      </w:pPr>
    </w:p>
    <w:p w:rsidR="00531C96" w:rsidRPr="00AF1B84" w:rsidRDefault="00274943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rPr>
          <w:rStyle w:val="4"/>
          <w:color w:val="000000"/>
          <w:sz w:val="28"/>
          <w:szCs w:val="28"/>
        </w:rPr>
      </w:pPr>
      <w:r w:rsidRPr="00AF1B84">
        <w:rPr>
          <w:rStyle w:val="4"/>
          <w:color w:val="000000"/>
          <w:sz w:val="28"/>
          <w:szCs w:val="28"/>
        </w:rPr>
        <w:t>Тема методической разработки</w:t>
      </w:r>
    </w:p>
    <w:p w:rsidR="00531C96" w:rsidRPr="00AF1B84" w:rsidRDefault="006D4D42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rPr>
          <w:rStyle w:val="4"/>
          <w:color w:val="000000"/>
          <w:sz w:val="28"/>
          <w:szCs w:val="28"/>
        </w:rPr>
      </w:pPr>
      <w:r w:rsidRPr="00AF1B84">
        <w:rPr>
          <w:rStyle w:val="4"/>
          <w:color w:val="000000"/>
          <w:sz w:val="28"/>
          <w:szCs w:val="28"/>
        </w:rPr>
        <w:t>Спортивные соревнования «Веселые старты»</w:t>
      </w:r>
    </w:p>
    <w:p w:rsidR="00531C96" w:rsidRPr="00AF1B84" w:rsidRDefault="00531C96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531C96" w:rsidRPr="00AF1B84" w:rsidRDefault="00531C96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531C96" w:rsidRPr="00AF1B84" w:rsidRDefault="00531C96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  <w:r w:rsidRPr="00AF1B84">
        <w:rPr>
          <w:rStyle w:val="4"/>
          <w:color w:val="000000"/>
          <w:sz w:val="28"/>
          <w:szCs w:val="28"/>
        </w:rPr>
        <w:t xml:space="preserve"> </w:t>
      </w:r>
    </w:p>
    <w:p w:rsidR="00531C96" w:rsidRPr="00AF1B84" w:rsidRDefault="00531C96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531C96" w:rsidRDefault="00531C96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4D012B" w:rsidRDefault="004D012B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4D012B" w:rsidRDefault="004D012B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4D012B" w:rsidRPr="00AF1B84" w:rsidRDefault="004D012B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531C96" w:rsidRPr="00AF1B84" w:rsidRDefault="00531C96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firstLine="709"/>
        <w:jc w:val="both"/>
        <w:rPr>
          <w:rStyle w:val="4"/>
          <w:color w:val="000000"/>
          <w:sz w:val="28"/>
          <w:szCs w:val="28"/>
        </w:rPr>
      </w:pPr>
    </w:p>
    <w:p w:rsidR="006D4D42" w:rsidRPr="00AF1B84" w:rsidRDefault="00274943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left="6237"/>
        <w:jc w:val="left"/>
        <w:rPr>
          <w:rStyle w:val="4"/>
          <w:color w:val="000000"/>
          <w:sz w:val="28"/>
          <w:szCs w:val="28"/>
        </w:rPr>
      </w:pPr>
      <w:r w:rsidRPr="00AF1B84">
        <w:rPr>
          <w:rStyle w:val="4"/>
          <w:color w:val="000000"/>
          <w:sz w:val="28"/>
          <w:szCs w:val="28"/>
        </w:rPr>
        <w:t xml:space="preserve">Автор: </w:t>
      </w:r>
      <w:r w:rsidR="006D4D42" w:rsidRPr="00AF1B84">
        <w:rPr>
          <w:rStyle w:val="4"/>
          <w:color w:val="000000"/>
          <w:sz w:val="28"/>
          <w:szCs w:val="28"/>
        </w:rPr>
        <w:t>Бовина Оксана Юрьевна</w:t>
      </w:r>
      <w:r w:rsidRPr="00AF1B84">
        <w:rPr>
          <w:rStyle w:val="4"/>
          <w:color w:val="000000"/>
          <w:sz w:val="28"/>
          <w:szCs w:val="28"/>
        </w:rPr>
        <w:t>,</w:t>
      </w:r>
    </w:p>
    <w:p w:rsidR="006D4D42" w:rsidRPr="00AF1B84" w:rsidRDefault="006D4D42" w:rsidP="00AF1B84">
      <w:pPr>
        <w:pStyle w:val="41"/>
        <w:shd w:val="clear" w:color="auto" w:fill="auto"/>
        <w:tabs>
          <w:tab w:val="left" w:pos="1134"/>
          <w:tab w:val="left" w:pos="1276"/>
        </w:tabs>
        <w:spacing w:before="0" w:after="0" w:line="360" w:lineRule="auto"/>
        <w:ind w:left="6237"/>
        <w:jc w:val="right"/>
        <w:rPr>
          <w:rStyle w:val="4"/>
          <w:color w:val="000000"/>
          <w:sz w:val="28"/>
          <w:szCs w:val="28"/>
        </w:rPr>
      </w:pPr>
      <w:r w:rsidRPr="00AF1B84">
        <w:rPr>
          <w:rStyle w:val="4"/>
          <w:color w:val="000000"/>
          <w:sz w:val="28"/>
          <w:szCs w:val="28"/>
        </w:rPr>
        <w:t>Учитель начальных классов</w:t>
      </w:r>
      <w:r w:rsidR="00274943" w:rsidRPr="00AF1B84">
        <w:rPr>
          <w:rStyle w:val="4"/>
          <w:color w:val="000000"/>
          <w:sz w:val="28"/>
          <w:szCs w:val="28"/>
        </w:rPr>
        <w:t>,</w:t>
      </w:r>
    </w:p>
    <w:p w:rsidR="006D4D42" w:rsidRPr="00AF1B84" w:rsidRDefault="006D4D42" w:rsidP="00AF1B84">
      <w:pPr>
        <w:tabs>
          <w:tab w:val="left" w:pos="426"/>
          <w:tab w:val="left" w:pos="1276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F1B84">
        <w:rPr>
          <w:rFonts w:ascii="Times New Roman" w:hAnsi="Times New Roman" w:cs="Times New Roman"/>
          <w:sz w:val="28"/>
          <w:szCs w:val="28"/>
        </w:rPr>
        <w:t>Муниципальное бюджетное</w:t>
      </w:r>
    </w:p>
    <w:p w:rsidR="006D4D42" w:rsidRPr="00AF1B84" w:rsidRDefault="006D4D42" w:rsidP="00AF1B84">
      <w:pPr>
        <w:tabs>
          <w:tab w:val="left" w:pos="426"/>
          <w:tab w:val="left" w:pos="1276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F1B84">
        <w:rPr>
          <w:rFonts w:ascii="Times New Roman" w:hAnsi="Times New Roman" w:cs="Times New Roman"/>
          <w:sz w:val="28"/>
          <w:szCs w:val="28"/>
        </w:rPr>
        <w:t xml:space="preserve"> общеобразовательное учреждение</w:t>
      </w:r>
    </w:p>
    <w:p w:rsidR="006D4D42" w:rsidRPr="00AF1B84" w:rsidRDefault="006D4D42" w:rsidP="00AF1B84">
      <w:pPr>
        <w:tabs>
          <w:tab w:val="left" w:pos="426"/>
          <w:tab w:val="left" w:pos="1276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F1B84">
        <w:rPr>
          <w:rFonts w:ascii="Times New Roman" w:hAnsi="Times New Roman" w:cs="Times New Roman"/>
          <w:sz w:val="28"/>
          <w:szCs w:val="28"/>
        </w:rPr>
        <w:t xml:space="preserve"> «Основная общеобразовательная</w:t>
      </w:r>
    </w:p>
    <w:p w:rsidR="00AF1B84" w:rsidRDefault="006D4D42" w:rsidP="00AF1B84">
      <w:pPr>
        <w:tabs>
          <w:tab w:val="left" w:pos="426"/>
          <w:tab w:val="left" w:pos="1276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F1B84">
        <w:rPr>
          <w:rFonts w:ascii="Times New Roman" w:hAnsi="Times New Roman" w:cs="Times New Roman"/>
          <w:sz w:val="28"/>
          <w:szCs w:val="28"/>
        </w:rPr>
        <w:t xml:space="preserve"> школа № 8 </w:t>
      </w:r>
      <w:proofErr w:type="spellStart"/>
      <w:r w:rsidRPr="00AF1B84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AF1B8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F1B84">
        <w:rPr>
          <w:rFonts w:ascii="Times New Roman" w:hAnsi="Times New Roman" w:cs="Times New Roman"/>
          <w:sz w:val="28"/>
          <w:szCs w:val="28"/>
        </w:rPr>
        <w:t>ировска</w:t>
      </w:r>
      <w:proofErr w:type="spellEnd"/>
      <w:r w:rsidRPr="00AF1B84">
        <w:rPr>
          <w:rFonts w:ascii="Times New Roman" w:hAnsi="Times New Roman" w:cs="Times New Roman"/>
          <w:sz w:val="28"/>
          <w:szCs w:val="28"/>
        </w:rPr>
        <w:t>».</w:t>
      </w:r>
      <w:r w:rsidRPr="00AF1B8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DF4DF5" w:rsidRDefault="00DF4DF5" w:rsidP="00AF1B84">
      <w:pPr>
        <w:tabs>
          <w:tab w:val="left" w:pos="426"/>
          <w:tab w:val="left" w:pos="1276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D4D42" w:rsidRPr="00AF1B84" w:rsidRDefault="00AF1B84" w:rsidP="00AF1B84">
      <w:pPr>
        <w:tabs>
          <w:tab w:val="left" w:pos="426"/>
          <w:tab w:val="left" w:pos="1276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С</w:t>
      </w:r>
      <w:r w:rsidR="006D4D42" w:rsidRPr="00AF1B84">
        <w:rPr>
          <w:rStyle w:val="3"/>
          <w:sz w:val="28"/>
          <w:szCs w:val="28"/>
        </w:rPr>
        <w:t>труктура описания методической разработки воспитательного мероприятия:</w:t>
      </w:r>
    </w:p>
    <w:p w:rsidR="006D4D42" w:rsidRPr="00AF1B84" w:rsidRDefault="006D4D42" w:rsidP="00AF1B84">
      <w:pPr>
        <w:pStyle w:val="21"/>
        <w:numPr>
          <w:ilvl w:val="0"/>
          <w:numId w:val="23"/>
        </w:numPr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ind w:firstLine="709"/>
        <w:jc w:val="both"/>
        <w:rPr>
          <w:rStyle w:val="2"/>
          <w:rFonts w:ascii="Times New Roman" w:hAnsi="Times New Roman" w:cs="Times New Roman"/>
        </w:rPr>
      </w:pPr>
      <w:r w:rsidRPr="00AF1B84">
        <w:rPr>
          <w:rStyle w:val="2"/>
          <w:rFonts w:ascii="Times New Roman" w:hAnsi="Times New Roman" w:cs="Times New Roman"/>
        </w:rPr>
        <w:t>Пояснительная записка</w:t>
      </w:r>
    </w:p>
    <w:p w:rsidR="004D012B" w:rsidRDefault="006D4D42" w:rsidP="00AF1B84">
      <w:pPr>
        <w:pStyle w:val="21"/>
        <w:tabs>
          <w:tab w:val="left" w:pos="1134"/>
          <w:tab w:val="left" w:pos="1276"/>
          <w:tab w:val="left" w:pos="1438"/>
        </w:tabs>
        <w:spacing w:after="0" w:line="360" w:lineRule="auto"/>
        <w:jc w:val="both"/>
        <w:rPr>
          <w:rStyle w:val="2"/>
          <w:rFonts w:ascii="Times New Roman" w:hAnsi="Times New Roman" w:cs="Times New Roman"/>
          <w:b/>
        </w:rPr>
      </w:pPr>
      <w:r w:rsidRPr="00AF1B84">
        <w:rPr>
          <w:rStyle w:val="2"/>
          <w:rFonts w:ascii="Times New Roman" w:hAnsi="Times New Roman" w:cs="Times New Roman"/>
          <w:b/>
        </w:rPr>
        <w:t>Ритм современной жизни  ставит перед нами задачу воспитания здорового, энергичного, гармонично развитого поколения. Не следует забывать давно известные средства для укрепления и сохранения здоровь</w:t>
      </w:r>
      <w:proofErr w:type="gramStart"/>
      <w:r w:rsidRPr="00AF1B84">
        <w:rPr>
          <w:rStyle w:val="2"/>
          <w:rFonts w:ascii="Times New Roman" w:hAnsi="Times New Roman" w:cs="Times New Roman"/>
          <w:b/>
        </w:rPr>
        <w:t>я-</w:t>
      </w:r>
      <w:proofErr w:type="gramEnd"/>
      <w:r w:rsidRPr="00AF1B84">
        <w:rPr>
          <w:rStyle w:val="2"/>
          <w:rFonts w:ascii="Times New Roman" w:hAnsi="Times New Roman" w:cs="Times New Roman"/>
          <w:b/>
        </w:rPr>
        <w:t xml:space="preserve"> подвижные игры.</w:t>
      </w:r>
      <w:r w:rsidRPr="00AF1B84">
        <w:rPr>
          <w:rFonts w:ascii="Times New Roman" w:hAnsi="Times New Roman" w:cs="Times New Roman"/>
          <w:b/>
        </w:rPr>
        <w:t xml:space="preserve"> </w:t>
      </w:r>
      <w:r w:rsidRPr="00AF1B84">
        <w:rPr>
          <w:rStyle w:val="2"/>
          <w:rFonts w:ascii="Times New Roman" w:hAnsi="Times New Roman" w:cs="Times New Roman"/>
          <w:b/>
        </w:rPr>
        <w:t>Подвижная игра – естественный источник радостных эмоций, обладающи</w:t>
      </w:r>
      <w:r w:rsidR="004D012B">
        <w:rPr>
          <w:rStyle w:val="2"/>
          <w:rFonts w:ascii="Times New Roman" w:hAnsi="Times New Roman" w:cs="Times New Roman"/>
          <w:b/>
        </w:rPr>
        <w:t>й великой воспитательной силой.</w:t>
      </w:r>
    </w:p>
    <w:p w:rsidR="006D4D42" w:rsidRPr="00AF1B84" w:rsidRDefault="006D4D42" w:rsidP="00AF1B84">
      <w:pPr>
        <w:pStyle w:val="21"/>
        <w:tabs>
          <w:tab w:val="left" w:pos="1134"/>
          <w:tab w:val="left" w:pos="1276"/>
          <w:tab w:val="left" w:pos="1438"/>
        </w:tabs>
        <w:spacing w:after="0" w:line="360" w:lineRule="auto"/>
        <w:jc w:val="both"/>
        <w:rPr>
          <w:rStyle w:val="2"/>
          <w:rFonts w:ascii="Times New Roman" w:hAnsi="Times New Roman" w:cs="Times New Roman"/>
          <w:b/>
        </w:rPr>
      </w:pPr>
      <w:r w:rsidRPr="00AF1B84">
        <w:rPr>
          <w:rStyle w:val="2"/>
          <w:rFonts w:ascii="Times New Roman" w:hAnsi="Times New Roman" w:cs="Times New Roman"/>
          <w:b/>
        </w:rPr>
        <w:t>Ценность «Весёлые старты» заключается в том, что они не требуют длительной специальной подготовки ни от участников, ни от организаторов. Участвовать в них могут и взрослые, и дети разного возраста. Они могут проводиться в любое время года и в любом месте.</w:t>
      </w:r>
    </w:p>
    <w:p w:rsidR="006D4D42" w:rsidRPr="00AF1B84" w:rsidRDefault="006D4D42" w:rsidP="004D012B">
      <w:pPr>
        <w:pStyle w:val="21"/>
        <w:tabs>
          <w:tab w:val="left" w:pos="1134"/>
          <w:tab w:val="left" w:pos="1276"/>
          <w:tab w:val="left" w:pos="1438"/>
        </w:tabs>
        <w:spacing w:after="0" w:line="360" w:lineRule="auto"/>
        <w:jc w:val="both"/>
        <w:rPr>
          <w:rStyle w:val="2"/>
          <w:rFonts w:ascii="Times New Roman" w:hAnsi="Times New Roman" w:cs="Times New Roman"/>
          <w:b/>
        </w:rPr>
      </w:pPr>
      <w:r w:rsidRPr="00AF1B84">
        <w:rPr>
          <w:rStyle w:val="2"/>
          <w:rFonts w:ascii="Times New Roman" w:hAnsi="Times New Roman" w:cs="Times New Roman"/>
        </w:rPr>
        <w:t xml:space="preserve">Цели: </w:t>
      </w:r>
      <w:r w:rsidR="004D012B">
        <w:rPr>
          <w:rStyle w:val="2"/>
          <w:rFonts w:ascii="Times New Roman" w:hAnsi="Times New Roman" w:cs="Times New Roman"/>
        </w:rPr>
        <w:t>П</w:t>
      </w:r>
      <w:r w:rsidRPr="00AF1B84">
        <w:rPr>
          <w:rStyle w:val="2"/>
          <w:rFonts w:ascii="Times New Roman" w:hAnsi="Times New Roman" w:cs="Times New Roman"/>
          <w:b/>
        </w:rPr>
        <w:t>ропаганда здорового образа жизни, укреплять здоровье учащихся, развивать физические способности</w:t>
      </w:r>
      <w:r w:rsidRPr="00AF1B84">
        <w:rPr>
          <w:rStyle w:val="2"/>
          <w:rFonts w:ascii="Times New Roman" w:hAnsi="Times New Roman" w:cs="Times New Roman"/>
        </w:rPr>
        <w:t>, в</w:t>
      </w:r>
      <w:r w:rsidRPr="00AF1B84">
        <w:rPr>
          <w:rStyle w:val="2"/>
          <w:rFonts w:ascii="Times New Roman" w:hAnsi="Times New Roman" w:cs="Times New Roman"/>
          <w:b/>
        </w:rPr>
        <w:t>оспитание чувства коллективизма, взаимопомощи.</w:t>
      </w:r>
    </w:p>
    <w:p w:rsidR="004D012B" w:rsidRDefault="006D4D42" w:rsidP="00AF1B84">
      <w:pPr>
        <w:pStyle w:val="21"/>
        <w:tabs>
          <w:tab w:val="left" w:pos="1134"/>
          <w:tab w:val="left" w:pos="1276"/>
          <w:tab w:val="left" w:pos="1438"/>
        </w:tabs>
        <w:spacing w:after="0" w:line="360" w:lineRule="auto"/>
        <w:jc w:val="both"/>
        <w:rPr>
          <w:rStyle w:val="2"/>
          <w:rFonts w:ascii="Times New Roman" w:hAnsi="Times New Roman" w:cs="Times New Roman"/>
          <w:b/>
        </w:rPr>
      </w:pPr>
      <w:r w:rsidRPr="00AF1B84">
        <w:rPr>
          <w:rStyle w:val="2"/>
          <w:rFonts w:ascii="Times New Roman" w:hAnsi="Times New Roman" w:cs="Times New Roman"/>
        </w:rPr>
        <w:t xml:space="preserve">Задачи:  </w:t>
      </w:r>
      <w:r w:rsidRPr="00AF1B84">
        <w:rPr>
          <w:rStyle w:val="2"/>
          <w:rFonts w:ascii="Times New Roman" w:hAnsi="Times New Roman" w:cs="Times New Roman"/>
          <w:b/>
        </w:rPr>
        <w:t>Совершенствование двигательных умений и навыков;</w:t>
      </w:r>
    </w:p>
    <w:p w:rsidR="006D4D42" w:rsidRPr="00AF1B84" w:rsidRDefault="004D012B" w:rsidP="00AF1B84">
      <w:pPr>
        <w:pStyle w:val="21"/>
        <w:tabs>
          <w:tab w:val="left" w:pos="1134"/>
          <w:tab w:val="left" w:pos="1276"/>
          <w:tab w:val="left" w:pos="1438"/>
        </w:tabs>
        <w:spacing w:after="0" w:line="360" w:lineRule="auto"/>
        <w:jc w:val="both"/>
        <w:rPr>
          <w:rStyle w:val="2"/>
          <w:rFonts w:ascii="Times New Roman" w:hAnsi="Times New Roman" w:cs="Times New Roman"/>
          <w:b/>
        </w:rPr>
      </w:pPr>
      <w:r>
        <w:rPr>
          <w:rStyle w:val="2"/>
          <w:rFonts w:ascii="Times New Roman" w:hAnsi="Times New Roman" w:cs="Times New Roman"/>
          <w:b/>
        </w:rPr>
        <w:t>-</w:t>
      </w:r>
      <w:r w:rsidR="006D4D42" w:rsidRPr="00AF1B84">
        <w:rPr>
          <w:rStyle w:val="2"/>
          <w:rFonts w:ascii="Times New Roman" w:hAnsi="Times New Roman" w:cs="Times New Roman"/>
          <w:b/>
        </w:rPr>
        <w:t>привлечение учащихся к систематическим занятиям спортом;</w:t>
      </w:r>
    </w:p>
    <w:p w:rsidR="006D4D42" w:rsidRPr="00AF1B84" w:rsidRDefault="004D012B" w:rsidP="00AF1B84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jc w:val="both"/>
        <w:rPr>
          <w:rStyle w:val="2"/>
          <w:rFonts w:ascii="Times New Roman" w:hAnsi="Times New Roman" w:cs="Times New Roman"/>
          <w:b/>
        </w:rPr>
      </w:pPr>
      <w:r>
        <w:rPr>
          <w:rStyle w:val="2"/>
          <w:rFonts w:ascii="Times New Roman" w:hAnsi="Times New Roman" w:cs="Times New Roman"/>
          <w:b/>
        </w:rPr>
        <w:t>-</w:t>
      </w:r>
      <w:r w:rsidR="006D4D42" w:rsidRPr="00AF1B84">
        <w:rPr>
          <w:rStyle w:val="2"/>
          <w:rFonts w:ascii="Times New Roman" w:hAnsi="Times New Roman" w:cs="Times New Roman"/>
          <w:b/>
        </w:rPr>
        <w:t>выявление сильнейших команд</w:t>
      </w:r>
    </w:p>
    <w:p w:rsidR="006D4D42" w:rsidRPr="00AF1B84" w:rsidRDefault="004D012B" w:rsidP="00AF1B84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jc w:val="both"/>
        <w:rPr>
          <w:rFonts w:ascii="Times New Roman" w:hAnsi="Times New Roman" w:cs="Times New Roman"/>
          <w:b/>
        </w:rPr>
      </w:pPr>
      <w:r>
        <w:rPr>
          <w:rStyle w:val="2"/>
          <w:rFonts w:ascii="Times New Roman" w:hAnsi="Times New Roman" w:cs="Times New Roman"/>
        </w:rPr>
        <w:t>П</w:t>
      </w:r>
      <w:r w:rsidR="006D4D42" w:rsidRPr="00AF1B84">
        <w:rPr>
          <w:rStyle w:val="2"/>
          <w:rFonts w:ascii="Times New Roman" w:hAnsi="Times New Roman" w:cs="Times New Roman"/>
        </w:rPr>
        <w:t xml:space="preserve">ланируемые результаты </w:t>
      </w:r>
      <w:r w:rsidR="006D4D42" w:rsidRPr="00AF1B84">
        <w:rPr>
          <w:rStyle w:val="2"/>
          <w:rFonts w:ascii="Times New Roman" w:hAnsi="Times New Roman" w:cs="Times New Roman"/>
          <w:b/>
        </w:rPr>
        <w:t>воспитательного мероприятия</w:t>
      </w:r>
      <w:r>
        <w:rPr>
          <w:rStyle w:val="2"/>
          <w:rFonts w:ascii="Times New Roman" w:hAnsi="Times New Roman" w:cs="Times New Roman"/>
          <w:b/>
        </w:rPr>
        <w:t>:</w:t>
      </w:r>
      <w:r w:rsidR="006D4D42" w:rsidRPr="00AF1B84">
        <w:rPr>
          <w:rStyle w:val="2"/>
          <w:rFonts w:ascii="Times New Roman" w:hAnsi="Times New Roman" w:cs="Times New Roman"/>
          <w:b/>
        </w:rPr>
        <w:t xml:space="preserve"> уважительное отношение к окружающим, проявление культуры взаимодействия, терпимости и толерантности в достижении общих целей при совместной деятельности; способность проявлять дисциплинированность и уважительное отношение к сопернику в условиях соревновательной деятельности; умение максимально проявлять физические способности (качества) при выполнении заданий.</w:t>
      </w:r>
    </w:p>
    <w:p w:rsidR="006D4D42" w:rsidRPr="004D012B" w:rsidRDefault="006D4D42" w:rsidP="004D012B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r w:rsidRPr="004D012B">
        <w:rPr>
          <w:rStyle w:val="2"/>
          <w:rFonts w:ascii="Times New Roman" w:hAnsi="Times New Roman" w:cs="Times New Roman"/>
        </w:rPr>
        <w:t>Форма проведения воспитательного мероприятия</w:t>
      </w:r>
      <w:proofErr w:type="gramStart"/>
      <w:r w:rsidRPr="004D012B">
        <w:rPr>
          <w:rStyle w:val="2"/>
          <w:rFonts w:ascii="Times New Roman" w:hAnsi="Times New Roman" w:cs="Times New Roman"/>
        </w:rPr>
        <w:t xml:space="preserve"> </w:t>
      </w:r>
      <w:r w:rsidR="004D012B">
        <w:rPr>
          <w:rStyle w:val="2"/>
          <w:rFonts w:ascii="Times New Roman" w:hAnsi="Times New Roman" w:cs="Times New Roman"/>
        </w:rPr>
        <w:t>:</w:t>
      </w:r>
      <w:proofErr w:type="gramEnd"/>
      <w:r w:rsidR="004D012B">
        <w:rPr>
          <w:rStyle w:val="2"/>
          <w:rFonts w:ascii="Times New Roman" w:hAnsi="Times New Roman" w:cs="Times New Roman"/>
        </w:rPr>
        <w:t xml:space="preserve"> </w:t>
      </w:r>
      <w:r w:rsidRPr="004D012B">
        <w:rPr>
          <w:rStyle w:val="2"/>
          <w:rFonts w:ascii="Times New Roman" w:hAnsi="Times New Roman" w:cs="Times New Roman"/>
          <w:b/>
        </w:rPr>
        <w:t>«Веселые старты»-</w:t>
      </w:r>
      <w:r w:rsidRPr="004D012B">
        <w:rPr>
          <w:rFonts w:ascii="Times New Roman" w:hAnsi="Times New Roman" w:cs="Times New Roman"/>
          <w:b/>
        </w:rPr>
        <w:t xml:space="preserve"> </w:t>
      </w:r>
      <w:r w:rsidRPr="004D012B">
        <w:rPr>
          <w:rStyle w:val="2"/>
          <w:rFonts w:ascii="Times New Roman" w:hAnsi="Times New Roman" w:cs="Times New Roman"/>
          <w:b/>
        </w:rPr>
        <w:lastRenderedPageBreak/>
        <w:t>массовое мероприятие  показательного и развлекательного характера, способствующие пропаганде физической культуры</w:t>
      </w:r>
      <w:r w:rsidRPr="004D012B">
        <w:rPr>
          <w:rStyle w:val="2"/>
          <w:rFonts w:ascii="Times New Roman" w:hAnsi="Times New Roman" w:cs="Times New Roman"/>
        </w:rPr>
        <w:t>.</w:t>
      </w:r>
    </w:p>
    <w:p w:rsidR="006D4D42" w:rsidRPr="00AF1B84" w:rsidRDefault="006D4D42" w:rsidP="004D012B">
      <w:pPr>
        <w:pStyle w:val="21"/>
        <w:shd w:val="clear" w:color="auto" w:fill="auto"/>
        <w:tabs>
          <w:tab w:val="left" w:pos="1134"/>
          <w:tab w:val="left" w:pos="1276"/>
          <w:tab w:val="left" w:pos="1438"/>
          <w:tab w:val="left" w:pos="4221"/>
          <w:tab w:val="right" w:pos="9497"/>
        </w:tabs>
        <w:spacing w:before="0" w:after="0" w:line="360" w:lineRule="auto"/>
        <w:jc w:val="both"/>
        <w:rPr>
          <w:rStyle w:val="2"/>
          <w:rFonts w:ascii="Times New Roman" w:hAnsi="Times New Roman" w:cs="Times New Roman"/>
        </w:rPr>
      </w:pPr>
      <w:r w:rsidRPr="00AF1B84">
        <w:rPr>
          <w:rStyle w:val="2"/>
          <w:rFonts w:ascii="Times New Roman" w:hAnsi="Times New Roman" w:cs="Times New Roman"/>
        </w:rPr>
        <w:t>Педагогическая технология/методы/приемы, используемые для достижения планируемых результатов</w:t>
      </w:r>
    </w:p>
    <w:p w:rsidR="006D4D42" w:rsidRPr="00AF1B84" w:rsidRDefault="006D4D42" w:rsidP="00AF1B84">
      <w:pPr>
        <w:pStyle w:val="21"/>
        <w:tabs>
          <w:tab w:val="left" w:pos="1134"/>
          <w:tab w:val="left" w:pos="1276"/>
          <w:tab w:val="left" w:pos="1438"/>
          <w:tab w:val="left" w:pos="4221"/>
          <w:tab w:val="right" w:pos="9497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</w:rPr>
      </w:pPr>
      <w:proofErr w:type="spellStart"/>
      <w:r w:rsidRPr="00AF1B84">
        <w:rPr>
          <w:rFonts w:ascii="Times New Roman" w:hAnsi="Times New Roman" w:cs="Times New Roman"/>
          <w:b/>
        </w:rPr>
        <w:t>Здоровьесберегающие</w:t>
      </w:r>
      <w:proofErr w:type="spellEnd"/>
      <w:r w:rsidRPr="00AF1B84">
        <w:rPr>
          <w:rFonts w:ascii="Times New Roman" w:hAnsi="Times New Roman" w:cs="Times New Roman"/>
          <w:b/>
        </w:rPr>
        <w:t xml:space="preserve"> технологии  </w:t>
      </w:r>
    </w:p>
    <w:p w:rsidR="006D4D42" w:rsidRPr="00AF1B84" w:rsidRDefault="006D4D42" w:rsidP="00AF1B84">
      <w:pPr>
        <w:pStyle w:val="21"/>
        <w:shd w:val="clear" w:color="auto" w:fill="auto"/>
        <w:tabs>
          <w:tab w:val="left" w:pos="1134"/>
          <w:tab w:val="left" w:pos="1276"/>
          <w:tab w:val="left" w:pos="1438"/>
          <w:tab w:val="left" w:pos="4221"/>
          <w:tab w:val="right" w:pos="9497"/>
        </w:tabs>
        <w:spacing w:before="0" w:after="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AF1B84">
        <w:rPr>
          <w:rFonts w:ascii="Times New Roman" w:hAnsi="Times New Roman" w:cs="Times New Roman"/>
          <w:b/>
        </w:rPr>
        <w:t>Игровые технологии</w:t>
      </w:r>
    </w:p>
    <w:p w:rsidR="006D4D42" w:rsidRPr="00AF1B84" w:rsidRDefault="006D4D42" w:rsidP="004D012B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jc w:val="both"/>
        <w:rPr>
          <w:rStyle w:val="2"/>
          <w:rFonts w:ascii="Times New Roman" w:hAnsi="Times New Roman" w:cs="Times New Roman"/>
        </w:rPr>
      </w:pPr>
      <w:r w:rsidRPr="00AF1B84">
        <w:rPr>
          <w:rStyle w:val="2"/>
          <w:rFonts w:ascii="Times New Roman" w:hAnsi="Times New Roman" w:cs="Times New Roman"/>
        </w:rPr>
        <w:t>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:rsidR="006D4D42" w:rsidRPr="00AF1B84" w:rsidRDefault="006D4D42" w:rsidP="00AF1B84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AF1B84">
        <w:rPr>
          <w:rFonts w:ascii="Times New Roman" w:hAnsi="Times New Roman" w:cs="Times New Roman"/>
          <w:b/>
        </w:rPr>
        <w:t>Инвентарь: мячи,  хоккейная клюшка</w:t>
      </w:r>
      <w:proofErr w:type="gramStart"/>
      <w:r w:rsidRPr="00AF1B84">
        <w:rPr>
          <w:rFonts w:ascii="Times New Roman" w:hAnsi="Times New Roman" w:cs="Times New Roman"/>
          <w:b/>
        </w:rPr>
        <w:t xml:space="preserve"> ,</w:t>
      </w:r>
      <w:proofErr w:type="gramEnd"/>
      <w:r w:rsidRPr="00AF1B84">
        <w:rPr>
          <w:rFonts w:ascii="Times New Roman" w:hAnsi="Times New Roman" w:cs="Times New Roman"/>
          <w:b/>
        </w:rPr>
        <w:t>теннисный мяч,  стойки, кегли и т.д.</w:t>
      </w:r>
    </w:p>
    <w:p w:rsidR="006D4D42" w:rsidRPr="00AF1B84" w:rsidRDefault="006D4D42" w:rsidP="004D012B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jc w:val="both"/>
        <w:rPr>
          <w:rStyle w:val="2"/>
          <w:rFonts w:ascii="Times New Roman" w:hAnsi="Times New Roman" w:cs="Times New Roman"/>
        </w:rPr>
      </w:pPr>
      <w:r w:rsidRPr="00AF1B84">
        <w:rPr>
          <w:rStyle w:val="2"/>
          <w:rFonts w:ascii="Times New Roman" w:hAnsi="Times New Roman" w:cs="Times New Roman"/>
        </w:rPr>
        <w:t>Рекомендации по использованию методической разработки в практике работы классных руководителей</w:t>
      </w:r>
    </w:p>
    <w:p w:rsidR="006D4D42" w:rsidRPr="00AF1B84" w:rsidRDefault="006D4D42" w:rsidP="00AF1B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F1B84">
        <w:rPr>
          <w:rFonts w:ascii="Times New Roman" w:hAnsi="Times New Roman" w:cs="Times New Roman"/>
          <w:b/>
          <w:sz w:val="28"/>
          <w:szCs w:val="28"/>
        </w:rPr>
        <w:t xml:space="preserve">Данная  разработка может быть помощью руководителям, преподавателям физической культуры, организаторам воспитательной работы </w:t>
      </w:r>
      <w:proofErr w:type="gramStart"/>
      <w:r w:rsidRPr="00AF1B84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AF1B84">
        <w:rPr>
          <w:rFonts w:ascii="Times New Roman" w:hAnsi="Times New Roman" w:cs="Times New Roman"/>
          <w:b/>
          <w:sz w:val="28"/>
          <w:szCs w:val="28"/>
        </w:rPr>
        <w:t xml:space="preserve"> обучающимися в общеобразовательных учреждениях.</w:t>
      </w:r>
    </w:p>
    <w:p w:rsidR="006D4D42" w:rsidRPr="00AF1B84" w:rsidRDefault="006D4D42" w:rsidP="00AF1B84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jc w:val="both"/>
        <w:rPr>
          <w:rFonts w:ascii="Times New Roman" w:hAnsi="Times New Roman" w:cs="Times New Roman"/>
          <w:b/>
        </w:rPr>
      </w:pPr>
    </w:p>
    <w:p w:rsidR="006D4D42" w:rsidRPr="00AF1B84" w:rsidRDefault="006D4D42" w:rsidP="00AF1B84">
      <w:pPr>
        <w:pStyle w:val="21"/>
        <w:numPr>
          <w:ilvl w:val="0"/>
          <w:numId w:val="23"/>
        </w:numPr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F1B84">
        <w:rPr>
          <w:rStyle w:val="2"/>
          <w:rFonts w:ascii="Times New Roman" w:hAnsi="Times New Roman" w:cs="Times New Roman"/>
        </w:rPr>
        <w:t>Основная часть</w:t>
      </w:r>
    </w:p>
    <w:p w:rsidR="006D4D42" w:rsidRPr="00AF1B84" w:rsidRDefault="006D4D42" w:rsidP="00AF1B84">
      <w:pPr>
        <w:pStyle w:val="21"/>
        <w:numPr>
          <w:ilvl w:val="1"/>
          <w:numId w:val="23"/>
        </w:numPr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ind w:firstLine="709"/>
        <w:jc w:val="both"/>
        <w:rPr>
          <w:rStyle w:val="2"/>
          <w:rFonts w:ascii="Times New Roman" w:hAnsi="Times New Roman" w:cs="Times New Roman"/>
        </w:rPr>
      </w:pPr>
      <w:r w:rsidRPr="00AF1B84">
        <w:rPr>
          <w:rStyle w:val="2"/>
          <w:rFonts w:ascii="Times New Roman" w:hAnsi="Times New Roman" w:cs="Times New Roman"/>
        </w:rPr>
        <w:t xml:space="preserve">Описание подготовки воспитательного мероприятия </w:t>
      </w:r>
    </w:p>
    <w:p w:rsidR="006D4D42" w:rsidRPr="00AF1B84" w:rsidRDefault="006D4D42" w:rsidP="00AF1B84">
      <w:pPr>
        <w:pStyle w:val="21"/>
        <w:tabs>
          <w:tab w:val="left" w:pos="1134"/>
          <w:tab w:val="left" w:pos="1276"/>
          <w:tab w:val="left" w:pos="1438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AF1B84">
        <w:rPr>
          <w:rFonts w:ascii="Times New Roman" w:hAnsi="Times New Roman" w:cs="Times New Roman"/>
          <w:b/>
        </w:rPr>
        <w:t>Предварительная подготовительная работа:</w:t>
      </w:r>
    </w:p>
    <w:p w:rsidR="006D4D42" w:rsidRPr="00AF1B84" w:rsidRDefault="006D4D42" w:rsidP="00AF1B84">
      <w:pPr>
        <w:pStyle w:val="21"/>
        <w:tabs>
          <w:tab w:val="left" w:pos="1134"/>
          <w:tab w:val="left" w:pos="1276"/>
          <w:tab w:val="left" w:pos="1438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AF1B84">
        <w:rPr>
          <w:rFonts w:ascii="Times New Roman" w:hAnsi="Times New Roman" w:cs="Times New Roman"/>
          <w:b/>
        </w:rPr>
        <w:t>1. Класс делится на несколько команд.</w:t>
      </w:r>
    </w:p>
    <w:p w:rsidR="006D4D42" w:rsidRPr="00AF1B84" w:rsidRDefault="006D4D42" w:rsidP="00AF1B84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AF1B84">
        <w:rPr>
          <w:rFonts w:ascii="Times New Roman" w:hAnsi="Times New Roman" w:cs="Times New Roman"/>
          <w:b/>
        </w:rPr>
        <w:t>2. Каждая команда готовит свою эмблему, девиз.</w:t>
      </w:r>
    </w:p>
    <w:p w:rsidR="006D4D42" w:rsidRPr="00AF1B84" w:rsidRDefault="006D4D42" w:rsidP="00AF1B84">
      <w:pPr>
        <w:pStyle w:val="21"/>
        <w:numPr>
          <w:ilvl w:val="1"/>
          <w:numId w:val="23"/>
        </w:numPr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ind w:firstLine="709"/>
        <w:jc w:val="both"/>
        <w:rPr>
          <w:rStyle w:val="2"/>
          <w:rFonts w:ascii="Times New Roman" w:hAnsi="Times New Roman" w:cs="Times New Roman"/>
        </w:rPr>
      </w:pPr>
      <w:r w:rsidRPr="00AF1B84">
        <w:rPr>
          <w:rStyle w:val="2"/>
          <w:rFonts w:ascii="Times New Roman" w:hAnsi="Times New Roman" w:cs="Times New Roman"/>
        </w:rPr>
        <w:t xml:space="preserve">Описание проведения воспитательного мероприятия </w:t>
      </w:r>
    </w:p>
    <w:p w:rsidR="006D4D42" w:rsidRPr="00AF1B84" w:rsidRDefault="006D4D42" w:rsidP="00AF1B84">
      <w:pPr>
        <w:pStyle w:val="21"/>
        <w:shd w:val="clear" w:color="auto" w:fill="auto"/>
        <w:tabs>
          <w:tab w:val="left" w:pos="1134"/>
          <w:tab w:val="left" w:pos="1276"/>
          <w:tab w:val="left" w:pos="1438"/>
        </w:tabs>
        <w:spacing w:before="0" w:after="0" w:line="360" w:lineRule="auto"/>
        <w:ind w:left="709"/>
        <w:jc w:val="both"/>
        <w:rPr>
          <w:rFonts w:ascii="Times New Roman" w:hAnsi="Times New Roman" w:cs="Times New Roman"/>
        </w:rPr>
      </w:pPr>
    </w:p>
    <w:p w:rsidR="006D4D42" w:rsidRPr="00AF1B84" w:rsidRDefault="006D4D42" w:rsidP="00AF1B84">
      <w:pPr>
        <w:shd w:val="clear" w:color="auto" w:fill="FFFFFF"/>
        <w:spacing w:after="150" w:line="360" w:lineRule="auto"/>
        <w:outlineLvl w:val="1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</w:pPr>
      <w:r w:rsidRPr="00AF1B84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Ход соревнований</w:t>
      </w:r>
    </w:p>
    <w:p w:rsidR="006D4D42" w:rsidRPr="00AF1B84" w:rsidRDefault="006D4D42" w:rsidP="00AF1B84">
      <w:pPr>
        <w:pStyle w:val="c2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b/>
          <w:i/>
          <w:sz w:val="28"/>
          <w:szCs w:val="28"/>
          <w:u w:val="single"/>
        </w:rPr>
        <w:t>Учитель:</w:t>
      </w:r>
      <w:r w:rsidRPr="00AF1B84">
        <w:rPr>
          <w:sz w:val="28"/>
          <w:szCs w:val="28"/>
        </w:rPr>
        <w:t xml:space="preserve"> Ребята, сегодня мы проводим спортивную игру «Весёлые старты». Спорт необходим в жизни каждого человека. Ведь не зря говорят, что человек должен быть красив и духовно, и физически. Все дети любят спорт. </w:t>
      </w:r>
      <w:r w:rsidRPr="00AF1B84">
        <w:rPr>
          <w:sz w:val="28"/>
          <w:szCs w:val="28"/>
        </w:rPr>
        <w:lastRenderedPageBreak/>
        <w:t xml:space="preserve">Потому и проводим сегодня наши «Веселые старты». Сейчас мы будем представлять команды. </w:t>
      </w:r>
      <w:r w:rsidR="004D012B">
        <w:rPr>
          <w:sz w:val="28"/>
          <w:szCs w:val="28"/>
        </w:rPr>
        <w:t>(</w:t>
      </w:r>
      <w:r w:rsidRPr="00AF1B84">
        <w:rPr>
          <w:sz w:val="28"/>
          <w:szCs w:val="28"/>
        </w:rPr>
        <w:t>Команды показывают свою визитку, девиз.</w:t>
      </w:r>
      <w:r w:rsidR="004D012B">
        <w:rPr>
          <w:sz w:val="28"/>
          <w:szCs w:val="28"/>
        </w:rPr>
        <w:t>)</w:t>
      </w:r>
      <w:r w:rsidRPr="00AF1B84">
        <w:rPr>
          <w:sz w:val="28"/>
          <w:szCs w:val="28"/>
        </w:rPr>
        <w:t xml:space="preserve"> Желаю всем удачи.</w:t>
      </w:r>
    </w:p>
    <w:p w:rsidR="006D4D42" w:rsidRPr="00AF1B84" w:rsidRDefault="006D4D42" w:rsidP="00AF1B84">
      <w:pPr>
        <w:pStyle w:val="c2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AF1B84">
        <w:rPr>
          <w:sz w:val="28"/>
          <w:szCs w:val="28"/>
        </w:rPr>
        <w:t>(Представление команд.</w:t>
      </w:r>
      <w:proofErr w:type="gramEnd"/>
      <w:r w:rsidRPr="00AF1B84">
        <w:rPr>
          <w:sz w:val="28"/>
          <w:szCs w:val="28"/>
        </w:rPr>
        <w:t xml:space="preserve">  </w:t>
      </w:r>
      <w:r w:rsidRPr="00AF1B84">
        <w:rPr>
          <w:i/>
          <w:sz w:val="28"/>
          <w:szCs w:val="28"/>
        </w:rPr>
        <w:t>Например</w:t>
      </w:r>
      <w:r w:rsidRPr="00AF1B84">
        <w:rPr>
          <w:sz w:val="28"/>
          <w:szCs w:val="28"/>
        </w:rPr>
        <w:t>:</w:t>
      </w:r>
    </w:p>
    <w:p w:rsidR="006D4D42" w:rsidRPr="00AF1B84" w:rsidRDefault="006D4D42" w:rsidP="00AF1B84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1B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Команда № 1.</w:t>
      </w:r>
    </w:p>
    <w:p w:rsidR="006D4D42" w:rsidRPr="00AF1B84" w:rsidRDefault="006D4D42" w:rsidP="00AF1B84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1B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Название: «Победители».</w:t>
      </w:r>
    </w:p>
    <w:p w:rsidR="006D4D42" w:rsidRPr="00AF1B84" w:rsidRDefault="006D4D42" w:rsidP="00AF1B84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1B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Девиз</w:t>
      </w:r>
      <w:r w:rsidRPr="00AF1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AF1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Ни шагу назад, ни шагу на месте,</w:t>
      </w:r>
      <w:r w:rsidRPr="00AF1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А только вперёд и только вместе.</w:t>
      </w:r>
    </w:p>
    <w:p w:rsidR="006D4D42" w:rsidRPr="00AF1B84" w:rsidRDefault="006D4D42" w:rsidP="00AF1B84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1B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Команда № 2.</w:t>
      </w:r>
    </w:p>
    <w:p w:rsidR="006D4D42" w:rsidRPr="00AF1B84" w:rsidRDefault="006D4D42" w:rsidP="00AF1B84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1B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Название: «Оптимисты».</w:t>
      </w:r>
    </w:p>
    <w:p w:rsidR="006D4D42" w:rsidRPr="00AF1B84" w:rsidRDefault="006D4D42" w:rsidP="00AF1B84">
      <w:pPr>
        <w:shd w:val="clear" w:color="auto" w:fill="FFFFFF"/>
        <w:spacing w:after="300" w:line="360" w:lineRule="auto"/>
        <w:rPr>
          <w:rFonts w:ascii="Times New Roman" w:hAnsi="Times New Roman" w:cs="Times New Roman"/>
          <w:sz w:val="28"/>
          <w:szCs w:val="28"/>
        </w:rPr>
      </w:pPr>
      <w:r w:rsidRPr="00AF1B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Девиз</w:t>
      </w:r>
      <w:r w:rsidRPr="00AF1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AF1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Светить всегда, светить везде</w:t>
      </w:r>
      <w:proofErr w:type="gramStart"/>
      <w:r w:rsidRPr="00AF1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</w:t>
      </w:r>
      <w:proofErr w:type="gramEnd"/>
      <w:r w:rsidRPr="00AF1B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помогать друзьям в беде.)</w:t>
      </w:r>
    </w:p>
    <w:p w:rsidR="006D4D42" w:rsidRPr="00AF1B84" w:rsidRDefault="006D4D42" w:rsidP="00AF1B84">
      <w:pPr>
        <w:pStyle w:val="c2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Pr="00AF1B84">
        <w:rPr>
          <w:rStyle w:val="c8"/>
          <w:b/>
          <w:bCs/>
          <w:i/>
          <w:iCs/>
          <w:sz w:val="28"/>
          <w:szCs w:val="28"/>
          <w:shd w:val="clear" w:color="auto" w:fill="FFFFFF"/>
        </w:rPr>
        <w:t>Представление жюри.</w:t>
      </w:r>
    </w:p>
    <w:p w:rsidR="006D4D42" w:rsidRPr="00AF1B84" w:rsidRDefault="006D4D42" w:rsidP="00AF1B8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b/>
          <w:i/>
          <w:sz w:val="28"/>
          <w:szCs w:val="28"/>
          <w:u w:val="single"/>
        </w:rPr>
        <w:t>Учитель:</w:t>
      </w:r>
      <w:r w:rsidR="00AB44E2">
        <w:rPr>
          <w:rStyle w:val="c1"/>
          <w:b/>
          <w:sz w:val="28"/>
          <w:szCs w:val="28"/>
        </w:rPr>
        <w:t xml:space="preserve"> </w:t>
      </w:r>
      <w:r w:rsidRPr="00AF1B84">
        <w:rPr>
          <w:rStyle w:val="c1"/>
          <w:sz w:val="28"/>
          <w:szCs w:val="28"/>
        </w:rPr>
        <w:t>Ни одно соревнование не обходится без судей. Сегодня судить команды будут (</w:t>
      </w:r>
      <w:r w:rsidRPr="00AF1B84">
        <w:rPr>
          <w:rStyle w:val="c1"/>
          <w:i/>
          <w:sz w:val="28"/>
          <w:szCs w:val="28"/>
        </w:rPr>
        <w:t>представление членов жюри</w:t>
      </w:r>
      <w:r w:rsidRPr="00AF1B84">
        <w:rPr>
          <w:rStyle w:val="c1"/>
          <w:sz w:val="28"/>
          <w:szCs w:val="28"/>
        </w:rPr>
        <w:t>).</w:t>
      </w:r>
    </w:p>
    <w:p w:rsidR="006D4D42" w:rsidRPr="00AF1B84" w:rsidRDefault="006D4D42" w:rsidP="00AF1B84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AF1B84">
        <w:rPr>
          <w:rStyle w:val="c1"/>
          <w:sz w:val="28"/>
          <w:szCs w:val="28"/>
        </w:rPr>
        <w:t>Пусть жюри весь ход сраженья</w:t>
      </w:r>
      <w:proofErr w:type="gramStart"/>
      <w:r w:rsidRPr="00AF1B84">
        <w:rPr>
          <w:sz w:val="28"/>
          <w:szCs w:val="28"/>
        </w:rPr>
        <w:br/>
      </w:r>
      <w:r w:rsidRPr="00AF1B84">
        <w:rPr>
          <w:rStyle w:val="c1"/>
          <w:sz w:val="28"/>
          <w:szCs w:val="28"/>
        </w:rPr>
        <w:t>Б</w:t>
      </w:r>
      <w:proofErr w:type="gramEnd"/>
      <w:r w:rsidRPr="00AF1B84">
        <w:rPr>
          <w:rStyle w:val="c1"/>
          <w:sz w:val="28"/>
          <w:szCs w:val="28"/>
        </w:rPr>
        <w:t>ез промашки проследит.</w:t>
      </w:r>
      <w:r w:rsidRPr="00AF1B84">
        <w:rPr>
          <w:sz w:val="28"/>
          <w:szCs w:val="28"/>
        </w:rPr>
        <w:br/>
      </w:r>
      <w:r w:rsidRPr="00AF1B84">
        <w:rPr>
          <w:rStyle w:val="c1"/>
          <w:sz w:val="28"/>
          <w:szCs w:val="28"/>
        </w:rPr>
        <w:t>Кто окажется дружнее.</w:t>
      </w:r>
      <w:r w:rsidRPr="00AF1B84">
        <w:rPr>
          <w:sz w:val="28"/>
          <w:szCs w:val="28"/>
        </w:rPr>
        <w:br/>
      </w:r>
      <w:r w:rsidRPr="00AF1B84">
        <w:rPr>
          <w:rStyle w:val="c1"/>
          <w:sz w:val="28"/>
          <w:szCs w:val="28"/>
        </w:rPr>
        <w:t xml:space="preserve">Тот в бою и победит. </w:t>
      </w:r>
    </w:p>
    <w:p w:rsidR="006D4D42" w:rsidRPr="00AF1B84" w:rsidRDefault="006D4D42" w:rsidP="00AF1B84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6D4D42" w:rsidRPr="00AF1B84" w:rsidRDefault="006D4D42" w:rsidP="00AF1B84">
      <w:pPr>
        <w:shd w:val="clear" w:color="auto" w:fill="FFFFFF"/>
        <w:spacing w:after="300" w:line="360" w:lineRule="auto"/>
        <w:rPr>
          <w:rFonts w:ascii="Times New Roman" w:hAnsi="Times New Roman" w:cs="Times New Roman"/>
          <w:sz w:val="28"/>
          <w:szCs w:val="28"/>
        </w:rPr>
      </w:pPr>
      <w:r w:rsidRPr="00AF1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с командами познакомились, напутствие услышали — пора начинать наши Весёлые старты! Команды «На право!» к месту проведения эстафет шагом марш! Начинаем наши соревнования с разминки</w:t>
      </w:r>
      <w:proofErr w:type="gramStart"/>
      <w:r w:rsidRPr="00AF1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135" w:afterAutospacing="0" w:line="360" w:lineRule="auto"/>
        <w:rPr>
          <w:sz w:val="28"/>
          <w:szCs w:val="28"/>
        </w:rPr>
      </w:pPr>
      <w:r w:rsidRPr="00AF1B84">
        <w:rPr>
          <w:b/>
          <w:bCs/>
          <w:sz w:val="28"/>
          <w:szCs w:val="28"/>
        </w:rPr>
        <w:t>Разминка</w:t>
      </w:r>
      <w:r w:rsidRPr="00AF1B84">
        <w:rPr>
          <w:sz w:val="28"/>
          <w:szCs w:val="28"/>
        </w:rPr>
        <w:t>. Команды по очереди отгадывают загадки: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lastRenderedPageBreak/>
        <w:t>1) Кинешь в речку, не тонет, бьёшь о стенку, не стонет,</w:t>
      </w:r>
      <w:r w:rsidRPr="00AF1B84">
        <w:rPr>
          <w:sz w:val="28"/>
          <w:szCs w:val="28"/>
        </w:rPr>
        <w:br/>
        <w:t>    Будешь оземь кидать, станет кверху летать. (</w:t>
      </w:r>
      <w:r w:rsidRPr="00AF1B84">
        <w:rPr>
          <w:i/>
          <w:iCs/>
          <w:sz w:val="28"/>
          <w:szCs w:val="28"/>
        </w:rPr>
        <w:t>Мяч</w:t>
      </w:r>
      <w:r w:rsidRPr="00AF1B84">
        <w:rPr>
          <w:sz w:val="28"/>
          <w:szCs w:val="28"/>
        </w:rPr>
        <w:t>)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>2) По пустому животу бьют меня – невмоготу,</w:t>
      </w:r>
      <w:r w:rsidRPr="00AF1B84">
        <w:rPr>
          <w:sz w:val="28"/>
          <w:szCs w:val="28"/>
        </w:rPr>
        <w:br/>
        <w:t>    Метко сыплют игроки, мне ногами тумаки. (</w:t>
      </w:r>
      <w:r w:rsidRPr="00AF1B84">
        <w:rPr>
          <w:i/>
          <w:iCs/>
          <w:sz w:val="28"/>
          <w:szCs w:val="28"/>
        </w:rPr>
        <w:t>Футбольный мяч</w:t>
      </w:r>
      <w:r w:rsidRPr="00AF1B84">
        <w:rPr>
          <w:sz w:val="28"/>
          <w:szCs w:val="28"/>
        </w:rPr>
        <w:t>)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 xml:space="preserve">3) Когда весна берёт своё, и ручейки </w:t>
      </w:r>
      <w:proofErr w:type="gramStart"/>
      <w:r w:rsidRPr="00AF1B84">
        <w:rPr>
          <w:sz w:val="28"/>
          <w:szCs w:val="28"/>
        </w:rPr>
        <w:t>бегут</w:t>
      </w:r>
      <w:proofErr w:type="gramEnd"/>
      <w:r w:rsidRPr="00AF1B84">
        <w:rPr>
          <w:sz w:val="28"/>
          <w:szCs w:val="28"/>
        </w:rPr>
        <w:t xml:space="preserve"> звеня,</w:t>
      </w:r>
      <w:r w:rsidRPr="00AF1B84">
        <w:rPr>
          <w:sz w:val="28"/>
          <w:szCs w:val="28"/>
        </w:rPr>
        <w:br/>
        <w:t>    Я прыгаю через неё, ну а она через меня. (</w:t>
      </w:r>
      <w:r w:rsidRPr="00AF1B84">
        <w:rPr>
          <w:i/>
          <w:iCs/>
          <w:sz w:val="28"/>
          <w:szCs w:val="28"/>
        </w:rPr>
        <w:t>Скакалка</w:t>
      </w:r>
      <w:r w:rsidRPr="00AF1B84">
        <w:rPr>
          <w:sz w:val="28"/>
          <w:szCs w:val="28"/>
        </w:rPr>
        <w:t>)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>4) Когда с тобою этот друг, ты можешь без дорог,</w:t>
      </w:r>
      <w:r w:rsidRPr="00AF1B84">
        <w:rPr>
          <w:sz w:val="28"/>
          <w:szCs w:val="28"/>
        </w:rPr>
        <w:br/>
        <w:t>    Шагать на север и на юг, на запад и восток. (</w:t>
      </w:r>
      <w:r w:rsidRPr="00AF1B84">
        <w:rPr>
          <w:i/>
          <w:iCs/>
          <w:sz w:val="28"/>
          <w:szCs w:val="28"/>
        </w:rPr>
        <w:t>Компас</w:t>
      </w:r>
      <w:r w:rsidRPr="00AF1B84">
        <w:rPr>
          <w:sz w:val="28"/>
          <w:szCs w:val="28"/>
        </w:rPr>
        <w:t>)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 xml:space="preserve">5) Бегу при помощи двух ног, пока сидит на мне </w:t>
      </w:r>
      <w:proofErr w:type="gramStart"/>
      <w:r w:rsidRPr="00AF1B84">
        <w:rPr>
          <w:sz w:val="28"/>
          <w:szCs w:val="28"/>
        </w:rPr>
        <w:t>ездок</w:t>
      </w:r>
      <w:proofErr w:type="gramEnd"/>
      <w:r w:rsidRPr="00AF1B84">
        <w:rPr>
          <w:sz w:val="28"/>
          <w:szCs w:val="28"/>
        </w:rPr>
        <w:t>.</w:t>
      </w:r>
      <w:r w:rsidRPr="00AF1B84">
        <w:rPr>
          <w:sz w:val="28"/>
          <w:szCs w:val="28"/>
        </w:rPr>
        <w:br/>
        <w:t>    Мои рога в его руках, а быстрота в его ногах.</w:t>
      </w:r>
      <w:r w:rsidRPr="00AF1B84">
        <w:rPr>
          <w:sz w:val="28"/>
          <w:szCs w:val="28"/>
        </w:rPr>
        <w:br/>
        <w:t>    Устойчив лишь я на бегу, стоять секунды не могу. (</w:t>
      </w:r>
      <w:r w:rsidRPr="00AF1B84">
        <w:rPr>
          <w:i/>
          <w:iCs/>
          <w:sz w:val="28"/>
          <w:szCs w:val="28"/>
        </w:rPr>
        <w:t>Велосипед</w:t>
      </w:r>
      <w:r w:rsidRPr="00AF1B84">
        <w:rPr>
          <w:sz w:val="28"/>
          <w:szCs w:val="28"/>
        </w:rPr>
        <w:t>)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>6) Сижу верхом не на коне, а у туриста на спине. (</w:t>
      </w:r>
      <w:r w:rsidRPr="00AF1B84">
        <w:rPr>
          <w:i/>
          <w:iCs/>
          <w:sz w:val="28"/>
          <w:szCs w:val="28"/>
        </w:rPr>
        <w:t>Рюкзак</w:t>
      </w:r>
      <w:r w:rsidRPr="00AF1B84">
        <w:rPr>
          <w:sz w:val="28"/>
          <w:szCs w:val="28"/>
        </w:rPr>
        <w:t>)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rStyle w:val="a4"/>
          <w:sz w:val="28"/>
          <w:szCs w:val="28"/>
        </w:rPr>
      </w:pP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rStyle w:val="a4"/>
          <w:sz w:val="28"/>
          <w:szCs w:val="28"/>
        </w:rPr>
      </w:pPr>
      <w:r w:rsidRPr="00AF1B84">
        <w:rPr>
          <w:rStyle w:val="a4"/>
          <w:sz w:val="28"/>
          <w:szCs w:val="28"/>
        </w:rPr>
        <w:t xml:space="preserve">1. эстафета «Каракатица». 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proofErr w:type="gramStart"/>
      <w:r w:rsidRPr="00AF1B84">
        <w:rPr>
          <w:rStyle w:val="a4"/>
          <w:b w:val="0"/>
          <w:sz w:val="28"/>
          <w:szCs w:val="28"/>
        </w:rPr>
        <w:t>Упор</w:t>
      </w:r>
      <w:proofErr w:type="gramEnd"/>
      <w:r w:rsidRPr="00AF1B84">
        <w:rPr>
          <w:rStyle w:val="a4"/>
          <w:b w:val="0"/>
          <w:sz w:val="28"/>
          <w:szCs w:val="28"/>
        </w:rPr>
        <w:t xml:space="preserve"> сидя с согнутыми ногами. По сигналу участники передвигаются до противоположной линии, обходят мяч и возвращаются на место, передают эстафету следующему участнику команды</w:t>
      </w:r>
      <w:proofErr w:type="gramStart"/>
      <w:r w:rsidRPr="00AF1B84">
        <w:rPr>
          <w:rStyle w:val="a4"/>
          <w:sz w:val="28"/>
          <w:szCs w:val="28"/>
        </w:rPr>
        <w:t>.</w:t>
      </w:r>
      <w:r w:rsidRPr="00AF1B84">
        <w:rPr>
          <w:sz w:val="28"/>
          <w:szCs w:val="28"/>
        </w:rPr>
        <w:t>.</w:t>
      </w:r>
      <w:proofErr w:type="gramEnd"/>
    </w:p>
    <w:p w:rsidR="006D4D42" w:rsidRPr="00AF1B84" w:rsidRDefault="006D4D42" w:rsidP="00AF1B84">
      <w:pPr>
        <w:pStyle w:val="af2"/>
        <w:shd w:val="clear" w:color="auto" w:fill="FFFFFF"/>
        <w:spacing w:after="300" w:line="360" w:lineRule="auto"/>
        <w:rPr>
          <w:rStyle w:val="a4"/>
          <w:sz w:val="28"/>
          <w:szCs w:val="28"/>
        </w:rPr>
      </w:pPr>
      <w:r w:rsidRPr="00AF1B84">
        <w:rPr>
          <w:rStyle w:val="a4"/>
          <w:sz w:val="28"/>
          <w:szCs w:val="28"/>
        </w:rPr>
        <w:t>2. «Хоккеисты»</w:t>
      </w:r>
    </w:p>
    <w:p w:rsidR="006D4D42" w:rsidRPr="00AF1B84" w:rsidRDefault="006D4D42" w:rsidP="00AF1B84">
      <w:pPr>
        <w:pStyle w:val="af2"/>
        <w:shd w:val="clear" w:color="auto" w:fill="FFFFFF"/>
        <w:spacing w:after="300" w:line="360" w:lineRule="auto"/>
        <w:rPr>
          <w:rStyle w:val="a4"/>
          <w:b w:val="0"/>
          <w:sz w:val="28"/>
          <w:szCs w:val="28"/>
        </w:rPr>
      </w:pPr>
      <w:r w:rsidRPr="00AF1B84">
        <w:rPr>
          <w:rStyle w:val="a4"/>
          <w:b w:val="0"/>
          <w:sz w:val="28"/>
          <w:szCs w:val="28"/>
        </w:rPr>
        <w:t xml:space="preserve">Команда выстраивается в колонну по одному. У капитана в руках хоккейная клюшка и теннисный мяч. Каждый игрок по очереди ведет мяч при помощи клюшки, обводя </w:t>
      </w:r>
      <w:proofErr w:type="gramStart"/>
      <w:r w:rsidRPr="00AF1B84">
        <w:rPr>
          <w:rStyle w:val="a4"/>
          <w:b w:val="0"/>
          <w:sz w:val="28"/>
          <w:szCs w:val="28"/>
        </w:rPr>
        <w:t>кегли</w:t>
      </w:r>
      <w:proofErr w:type="gramEnd"/>
      <w:r w:rsidRPr="00AF1B84">
        <w:rPr>
          <w:rStyle w:val="a4"/>
          <w:b w:val="0"/>
          <w:sz w:val="28"/>
          <w:szCs w:val="28"/>
        </w:rPr>
        <w:t xml:space="preserve">  добегает до стоки, обегает ее, передает клюшку с мячом следующему. Если кегля падает, поставить на место, а потом продолжить бег, обводить каждую кеглю.</w:t>
      </w:r>
    </w:p>
    <w:p w:rsidR="006D4D42" w:rsidRPr="00AF1B84" w:rsidRDefault="006D4D42" w:rsidP="00AF1B84">
      <w:pPr>
        <w:pStyle w:val="af2"/>
        <w:shd w:val="clear" w:color="auto" w:fill="FFFFFF"/>
        <w:spacing w:after="300" w:line="360" w:lineRule="auto"/>
        <w:rPr>
          <w:rStyle w:val="a4"/>
          <w:sz w:val="28"/>
          <w:szCs w:val="28"/>
        </w:rPr>
      </w:pP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rStyle w:val="a4"/>
          <w:b w:val="0"/>
          <w:sz w:val="28"/>
          <w:szCs w:val="28"/>
        </w:rPr>
      </w:pPr>
      <w:r w:rsidRPr="00AF1B84">
        <w:rPr>
          <w:rStyle w:val="a4"/>
          <w:b w:val="0"/>
          <w:sz w:val="28"/>
          <w:szCs w:val="28"/>
        </w:rPr>
        <w:t>Выигрывает команда, выполнившая задание быстрее всех и не допустившая нарушений.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rStyle w:val="a4"/>
          <w:sz w:val="28"/>
          <w:szCs w:val="28"/>
        </w:rPr>
        <w:lastRenderedPageBreak/>
        <w:t>3. Конкурс «Пролезь через обруч».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>На каждом этапе участвуют по два человека. Один держит гимнастический обруч вертикально (перпендикулярно полу), другой пролезает через него. На обратном пути участники меняются ролями.</w:t>
      </w:r>
    </w:p>
    <w:p w:rsidR="006D4D42" w:rsidRPr="00AF1B84" w:rsidRDefault="006D4D42" w:rsidP="00AF1B84">
      <w:pPr>
        <w:pStyle w:val="af2"/>
        <w:shd w:val="clear" w:color="auto" w:fill="FFFFFF"/>
        <w:spacing w:after="300" w:line="360" w:lineRule="auto"/>
        <w:rPr>
          <w:rStyle w:val="a4"/>
          <w:sz w:val="28"/>
          <w:szCs w:val="28"/>
        </w:rPr>
      </w:pPr>
      <w:r w:rsidRPr="00AF1B84">
        <w:rPr>
          <w:rStyle w:val="a4"/>
          <w:sz w:val="28"/>
          <w:szCs w:val="28"/>
        </w:rPr>
        <w:t>4. «Кузнечики»</w:t>
      </w:r>
    </w:p>
    <w:p w:rsidR="006D4D42" w:rsidRPr="00AF1B84" w:rsidRDefault="006D4D42" w:rsidP="00AF1B84">
      <w:pPr>
        <w:pStyle w:val="af2"/>
        <w:shd w:val="clear" w:color="auto" w:fill="FFFFFF"/>
        <w:spacing w:after="300" w:line="360" w:lineRule="auto"/>
        <w:rPr>
          <w:rStyle w:val="a4"/>
          <w:b w:val="0"/>
          <w:sz w:val="28"/>
          <w:szCs w:val="28"/>
        </w:rPr>
      </w:pPr>
      <w:proofErr w:type="gramStart"/>
      <w:r w:rsidRPr="00AF1B84">
        <w:rPr>
          <w:rStyle w:val="a4"/>
          <w:b w:val="0"/>
          <w:sz w:val="28"/>
          <w:szCs w:val="28"/>
        </w:rPr>
        <w:t>Команда</w:t>
      </w:r>
      <w:proofErr w:type="gramEnd"/>
      <w:r w:rsidRPr="00AF1B84">
        <w:rPr>
          <w:rStyle w:val="a4"/>
          <w:b w:val="0"/>
          <w:sz w:val="28"/>
          <w:szCs w:val="28"/>
        </w:rPr>
        <w:t xml:space="preserve"> прыгая с места один за другим, должна в сумме прыжков набрать большую длину. Прыгают поочерёдно – один прыгнул, по пяткам ставится отметка, второй прыгает с отметки, и так вся </w:t>
      </w:r>
      <w:proofErr w:type="spellStart"/>
      <w:r w:rsidRPr="00AF1B84">
        <w:rPr>
          <w:rStyle w:val="a4"/>
          <w:b w:val="0"/>
          <w:sz w:val="28"/>
          <w:szCs w:val="28"/>
        </w:rPr>
        <w:t>команда</w:t>
      </w:r>
      <w:proofErr w:type="gramStart"/>
      <w:r w:rsidRPr="00AF1B84">
        <w:rPr>
          <w:rStyle w:val="a4"/>
          <w:b w:val="0"/>
          <w:sz w:val="28"/>
          <w:szCs w:val="28"/>
        </w:rPr>
        <w:t>.В</w:t>
      </w:r>
      <w:proofErr w:type="gramEnd"/>
      <w:r w:rsidRPr="00AF1B84">
        <w:rPr>
          <w:rStyle w:val="a4"/>
          <w:b w:val="0"/>
          <w:sz w:val="28"/>
          <w:szCs w:val="28"/>
        </w:rPr>
        <w:t>ыигрывает</w:t>
      </w:r>
      <w:proofErr w:type="spellEnd"/>
      <w:r w:rsidRPr="00AF1B84">
        <w:rPr>
          <w:rStyle w:val="a4"/>
          <w:b w:val="0"/>
          <w:sz w:val="28"/>
          <w:szCs w:val="28"/>
        </w:rPr>
        <w:t xml:space="preserve"> команда, пришедшая к финишу быстрее всех.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rStyle w:val="a4"/>
          <w:sz w:val="28"/>
          <w:szCs w:val="28"/>
        </w:rPr>
        <w:t>.5. Конкурс «Веселые носильщики».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 xml:space="preserve">На противоположных концах зала расположены большие коробки. У линии старта в таких же коробках находится по пять надутых воздушных шаров. Первые номера любым способом берут и переносят шары в коробку, находящуюся на противоположном конце зала. </w:t>
      </w:r>
      <w:proofErr w:type="gramStart"/>
      <w:r w:rsidRPr="00AF1B84">
        <w:rPr>
          <w:sz w:val="28"/>
          <w:szCs w:val="28"/>
        </w:rPr>
        <w:t>Возвращаются по прямой и передают эстафету своим товарищам касанием руки.</w:t>
      </w:r>
      <w:proofErr w:type="gramEnd"/>
      <w:r w:rsidRPr="00AF1B84">
        <w:rPr>
          <w:sz w:val="28"/>
          <w:szCs w:val="28"/>
        </w:rPr>
        <w:t xml:space="preserve"> Вторые номера, наоборот, сначала бегут к коробке, расположенной на другом конце зала, и переносят шары в первую коробку и т. д.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rStyle w:val="a4"/>
          <w:sz w:val="28"/>
          <w:szCs w:val="28"/>
        </w:rPr>
        <w:t>6. «Передача мяча»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>Вы все стоите на своих местах и держите руки над головой. Нужно по очереди передать мяч над головой в конец команды, победит та команда, которая быстрее передаст мяч.</w:t>
      </w:r>
    </w:p>
    <w:p w:rsidR="006D4D42" w:rsidRPr="00AF1B84" w:rsidRDefault="006D4D42" w:rsidP="00AF1B84">
      <w:pPr>
        <w:pStyle w:val="af2"/>
        <w:shd w:val="clear" w:color="auto" w:fill="FFFFFF"/>
        <w:spacing w:after="300" w:line="360" w:lineRule="auto"/>
        <w:rPr>
          <w:rStyle w:val="a4"/>
          <w:sz w:val="28"/>
          <w:szCs w:val="28"/>
        </w:rPr>
      </w:pPr>
      <w:r w:rsidRPr="00AF1B84">
        <w:rPr>
          <w:rStyle w:val="a4"/>
          <w:sz w:val="28"/>
          <w:szCs w:val="28"/>
        </w:rPr>
        <w:t>7. Эстафета «Попади в цель».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b/>
          <w:sz w:val="28"/>
          <w:szCs w:val="28"/>
        </w:rPr>
      </w:pPr>
      <w:r w:rsidRPr="00AF1B84">
        <w:rPr>
          <w:rStyle w:val="a4"/>
          <w:b w:val="0"/>
          <w:sz w:val="28"/>
          <w:szCs w:val="28"/>
        </w:rPr>
        <w:t xml:space="preserve"> Команда в колонне по одному, в руках у первого участника цветной резиновый  мяч. По сигналу участник выполняет бросок мяча, стараясь попасть в лежащий на расстоянии 3 метров обруч. За каждое попадание </w:t>
      </w:r>
      <w:r w:rsidRPr="00AF1B84">
        <w:rPr>
          <w:rStyle w:val="a4"/>
          <w:b w:val="0"/>
          <w:sz w:val="28"/>
          <w:szCs w:val="28"/>
        </w:rPr>
        <w:lastRenderedPageBreak/>
        <w:t>начисляется - 1 очко. Выигрывает команда, которая за одну минуту наберёт больше всех очков</w:t>
      </w:r>
      <w:proofErr w:type="gramStart"/>
      <w:r w:rsidRPr="00AF1B84">
        <w:rPr>
          <w:rStyle w:val="a4"/>
          <w:b w:val="0"/>
          <w:sz w:val="28"/>
          <w:szCs w:val="28"/>
        </w:rPr>
        <w:t>.</w:t>
      </w:r>
      <w:r w:rsidRPr="00AF1B84">
        <w:rPr>
          <w:b/>
          <w:sz w:val="28"/>
          <w:szCs w:val="28"/>
        </w:rPr>
        <w:t>.</w:t>
      </w:r>
      <w:proofErr w:type="gramEnd"/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rStyle w:val="a4"/>
          <w:sz w:val="28"/>
          <w:szCs w:val="28"/>
        </w:rPr>
        <w:t>8.«Прыжки с мячом»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sz w:val="28"/>
          <w:szCs w:val="28"/>
        </w:rPr>
      </w:pPr>
      <w:r w:rsidRPr="00AF1B84">
        <w:rPr>
          <w:sz w:val="28"/>
          <w:szCs w:val="28"/>
        </w:rPr>
        <w:t>Для эстафеты потребуется мяч. Вы должны, зажав мяч между ногами, допрыгать с ним до отметки и обратно, как можно быстрее, передать мяч другому участнику и так вся команда. Если мяч кто — то выронил, то начинает всё сначала. Чья команда быстрее?</w:t>
      </w:r>
    </w:p>
    <w:p w:rsidR="006D4D42" w:rsidRPr="00AF1B84" w:rsidRDefault="00AB44E2" w:rsidP="00AF1B84">
      <w:pPr>
        <w:pStyle w:val="af2"/>
        <w:shd w:val="clear" w:color="auto" w:fill="FFFFFF"/>
        <w:spacing w:after="300" w:line="360" w:lineRule="auto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9. Э</w:t>
      </w:r>
      <w:r w:rsidR="006D4D42" w:rsidRPr="00AF1B84">
        <w:rPr>
          <w:rStyle w:val="a4"/>
          <w:sz w:val="28"/>
          <w:szCs w:val="28"/>
        </w:rPr>
        <w:t>стафета "Толкание ядра"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rStyle w:val="a4"/>
          <w:b w:val="0"/>
          <w:sz w:val="28"/>
          <w:szCs w:val="28"/>
        </w:rPr>
      </w:pPr>
      <w:r w:rsidRPr="00AF1B84">
        <w:rPr>
          <w:rStyle w:val="a4"/>
          <w:b w:val="0"/>
          <w:sz w:val="28"/>
          <w:szCs w:val="28"/>
        </w:rPr>
        <w:t xml:space="preserve">Для ядра мы взяли газету и скомкали ее, чтобы получился плотный небольшой ком. Теперь вспомните, как толкают ядро спортсмены: берут его в одну руку, плотно прижимают к плечу, а затем рука распрямляется так, чтобы все усилие шло на ядро, которое надо вытолкнуть. Вы делаете точно так же. Первый игрок начинает с </w:t>
      </w:r>
      <w:proofErr w:type="gramStart"/>
      <w:r w:rsidRPr="00AF1B84">
        <w:rPr>
          <w:rStyle w:val="a4"/>
          <w:b w:val="0"/>
          <w:sz w:val="28"/>
          <w:szCs w:val="28"/>
        </w:rPr>
        <w:t>финишной</w:t>
      </w:r>
      <w:proofErr w:type="gramEnd"/>
      <w:r w:rsidRPr="00AF1B84">
        <w:rPr>
          <w:rStyle w:val="a4"/>
          <w:b w:val="0"/>
          <w:sz w:val="28"/>
          <w:szCs w:val="28"/>
        </w:rPr>
        <w:t xml:space="preserve"> прямой. Второй игрок подбегает к тому месту, где ядро упало и начинает с того места. Таким образом, поступают и все остальные участники. В итоге, когда последний участник отметает ядро, и чье ядро будет дальше, тот и победил. На старт, внимание, марш!                </w:t>
      </w:r>
    </w:p>
    <w:p w:rsidR="006D4D42" w:rsidRPr="00AF1B84" w:rsidRDefault="006D4D42" w:rsidP="00AF1B84">
      <w:pPr>
        <w:pStyle w:val="af2"/>
        <w:shd w:val="clear" w:color="auto" w:fill="FFFFFF"/>
        <w:spacing w:before="0" w:beforeAutospacing="0" w:after="300" w:afterAutospacing="0" w:line="360" w:lineRule="auto"/>
        <w:rPr>
          <w:b/>
          <w:sz w:val="28"/>
          <w:szCs w:val="28"/>
        </w:rPr>
      </w:pPr>
      <w:r w:rsidRPr="00AF1B84">
        <w:rPr>
          <w:rStyle w:val="a4"/>
          <w:sz w:val="28"/>
          <w:szCs w:val="28"/>
        </w:rPr>
        <w:t>10.</w:t>
      </w:r>
      <w:r w:rsidRPr="00AF1B84">
        <w:rPr>
          <w:rStyle w:val="a4"/>
          <w:b w:val="0"/>
          <w:sz w:val="28"/>
          <w:szCs w:val="28"/>
        </w:rPr>
        <w:t xml:space="preserve"> </w:t>
      </w:r>
      <w:r w:rsidRPr="00AF1B84">
        <w:rPr>
          <w:b/>
          <w:sz w:val="28"/>
          <w:szCs w:val="28"/>
        </w:rPr>
        <w:t>Конкурс для капитанов «Собери картошку».</w:t>
      </w:r>
    </w:p>
    <w:p w:rsidR="006D4D42" w:rsidRPr="00AF1B84" w:rsidRDefault="006D4D42" w:rsidP="00AF1B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1B84">
        <w:rPr>
          <w:rFonts w:ascii="Times New Roman" w:hAnsi="Times New Roman" w:cs="Times New Roman"/>
          <w:sz w:val="28"/>
          <w:szCs w:val="28"/>
        </w:rPr>
        <w:t>Участвуют капитаны команд. С завязанными глазами собрать как можно больше картошек из обруча, лежащего на полу (собирать в ведерко). Брать по одному.</w:t>
      </w:r>
    </w:p>
    <w:p w:rsidR="006D4D42" w:rsidRPr="00AF1B84" w:rsidRDefault="00AB44E2" w:rsidP="00AF1B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6D4D42" w:rsidRPr="00AF1B84">
        <w:rPr>
          <w:rFonts w:ascii="Times New Roman" w:hAnsi="Times New Roman" w:cs="Times New Roman"/>
          <w:b/>
          <w:sz w:val="28"/>
          <w:szCs w:val="28"/>
        </w:rPr>
        <w:t>Последнее состязание «Перетягивание каната»</w:t>
      </w:r>
    </w:p>
    <w:p w:rsidR="006D4D42" w:rsidRPr="00AF1B84" w:rsidRDefault="006D4D42" w:rsidP="00AF1B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4D42" w:rsidRPr="00AF1B84" w:rsidRDefault="006D4D42" w:rsidP="00AF1B84">
      <w:pPr>
        <w:pStyle w:val="c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8"/>
          <w:b/>
          <w:bCs/>
          <w:sz w:val="28"/>
          <w:szCs w:val="28"/>
        </w:rPr>
        <w:t>Подведение итогов</w:t>
      </w:r>
      <w:r w:rsidRPr="00AF1B84">
        <w:rPr>
          <w:rStyle w:val="c1"/>
          <w:sz w:val="28"/>
          <w:szCs w:val="28"/>
        </w:rPr>
        <w:t>. Предоставляем  слово  жюри, которое подведет итог наших соревнований.</w:t>
      </w:r>
    </w:p>
    <w:p w:rsidR="006D4D42" w:rsidRPr="00AF1B84" w:rsidRDefault="006D4D42" w:rsidP="00AF1B84">
      <w:pPr>
        <w:pStyle w:val="c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b/>
          <w:i/>
          <w:sz w:val="28"/>
          <w:szCs w:val="28"/>
          <w:u w:val="single"/>
        </w:rPr>
        <w:lastRenderedPageBreak/>
        <w:t>Учитель:</w:t>
      </w:r>
      <w:r w:rsidRPr="00AF1B84">
        <w:rPr>
          <w:rStyle w:val="c1"/>
          <w:sz w:val="28"/>
          <w:szCs w:val="28"/>
        </w:rPr>
        <w:t> Вот и закончился наш праздник. Все участники команд показали свою ловкость, силу, быстроту. А главное – получили заряд бодрости и массу положительных эмоций!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Провели мы состязанья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И желаем на прощанье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Всем здоровье укреплять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Мышцы крепче накачать.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Всем ребятам  мы желаем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Не стареть и не болеть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Больше спортом заниматься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И в учёбе не отстать!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Предоставляем  слово нашему уважаемому жюри, которое подведет итог наших соревнований и наградит победителей.</w:t>
      </w:r>
    </w:p>
    <w:p w:rsidR="006D4D42" w:rsidRPr="00AF1B84" w:rsidRDefault="006D4D42" w:rsidP="00AF1B84">
      <w:pPr>
        <w:pStyle w:val="c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1B84">
        <w:rPr>
          <w:rStyle w:val="c1"/>
          <w:sz w:val="28"/>
          <w:szCs w:val="28"/>
        </w:rPr>
        <w:t>Участникам вручаются грамоты и сладкие призы.</w:t>
      </w:r>
    </w:p>
    <w:p w:rsidR="006D4D42" w:rsidRPr="00AF1B84" w:rsidRDefault="006D4D42" w:rsidP="00AF1B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4D42" w:rsidRPr="00AF1B84" w:rsidRDefault="006D4D42" w:rsidP="00AF1B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1B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D42" w:rsidRPr="00AF1B84" w:rsidRDefault="006D4D42" w:rsidP="00AF1B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4D42" w:rsidRPr="00AF1B84" w:rsidRDefault="006D4D42" w:rsidP="00AF1B84">
      <w:pPr>
        <w:tabs>
          <w:tab w:val="left" w:pos="426"/>
          <w:tab w:val="left" w:pos="1276"/>
        </w:tabs>
        <w:spacing w:after="0" w:line="360" w:lineRule="auto"/>
        <w:ind w:firstLine="709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D56F7C" w:rsidRPr="00AF1B84" w:rsidRDefault="00D56F7C" w:rsidP="00AB44E2">
      <w:pPr>
        <w:tabs>
          <w:tab w:val="left" w:pos="993"/>
          <w:tab w:val="left" w:pos="1134"/>
          <w:tab w:val="left" w:pos="1276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D56F7C" w:rsidRPr="00AF1B84" w:rsidSect="00AF1B84">
      <w:headerReference w:type="default" r:id="rId9"/>
      <w:footerReference w:type="default" r:id="rId10"/>
      <w:pgSz w:w="11906" w:h="16838"/>
      <w:pgMar w:top="1134" w:right="851" w:bottom="1134" w:left="1701" w:header="39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216" w:rsidRDefault="00A62216">
      <w:pPr>
        <w:spacing w:after="0" w:line="240" w:lineRule="auto"/>
      </w:pPr>
      <w:r>
        <w:separator/>
      </w:r>
    </w:p>
  </w:endnote>
  <w:endnote w:type="continuationSeparator" w:id="0">
    <w:p w:rsidR="00A62216" w:rsidRDefault="00A62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A7D" w:rsidRDefault="00224A7D" w:rsidP="00224A7D">
    <w:pPr>
      <w:ind w:right="2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216" w:rsidRDefault="00A62216">
      <w:pPr>
        <w:spacing w:after="0" w:line="240" w:lineRule="auto"/>
      </w:pPr>
      <w:r>
        <w:separator/>
      </w:r>
    </w:p>
  </w:footnote>
  <w:footnote w:type="continuationSeparator" w:id="0">
    <w:p w:rsidR="00A62216" w:rsidRDefault="00A62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288717"/>
      <w:docPartObj>
        <w:docPartGallery w:val="Page Numbers (Top of Page)"/>
        <w:docPartUnique/>
      </w:docPartObj>
    </w:sdtPr>
    <w:sdtEndPr/>
    <w:sdtContent>
      <w:p w:rsidR="00DD2568" w:rsidRDefault="00DD256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4E2">
          <w:rPr>
            <w:noProof/>
          </w:rPr>
          <w:t>8</w:t>
        </w:r>
        <w:r>
          <w:fldChar w:fldCharType="end"/>
        </w:r>
      </w:p>
    </w:sdtContent>
  </w:sdt>
  <w:p w:rsidR="00DD2568" w:rsidRDefault="00DD256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D"/>
    <w:multiLevelType w:val="multilevel"/>
    <w:tmpl w:val="0000000C"/>
    <w:lvl w:ilvl="0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4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6">
    <w:nsid w:val="00000013"/>
    <w:multiLevelType w:val="multilevel"/>
    <w:tmpl w:val="00000012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1D754CC"/>
    <w:multiLevelType w:val="hybridMultilevel"/>
    <w:tmpl w:val="ADCC0A9A"/>
    <w:lvl w:ilvl="0" w:tplc="0419000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7A45C3F"/>
    <w:multiLevelType w:val="hybridMultilevel"/>
    <w:tmpl w:val="7220C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7E695F"/>
    <w:multiLevelType w:val="multilevel"/>
    <w:tmpl w:val="6C5EABA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0B904235"/>
    <w:multiLevelType w:val="multilevel"/>
    <w:tmpl w:val="5D502B6E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2">
    <w:nsid w:val="1A281953"/>
    <w:multiLevelType w:val="multilevel"/>
    <w:tmpl w:val="B5BC78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1A351E44"/>
    <w:multiLevelType w:val="multilevel"/>
    <w:tmpl w:val="7792874A"/>
    <w:lvl w:ilvl="0">
      <w:start w:val="2"/>
      <w:numFmt w:val="decimal"/>
      <w:lvlText w:val="%1."/>
      <w:lvlJc w:val="left"/>
      <w:pPr>
        <w:ind w:left="420" w:hanging="42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Calibri" w:hint="default"/>
        <w:color w:val="auto"/>
      </w:rPr>
    </w:lvl>
  </w:abstractNum>
  <w:abstractNum w:abstractNumId="14">
    <w:nsid w:val="1D190525"/>
    <w:multiLevelType w:val="hybridMultilevel"/>
    <w:tmpl w:val="1AB2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1873FF"/>
    <w:multiLevelType w:val="hybridMultilevel"/>
    <w:tmpl w:val="1AB2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BC0A50"/>
    <w:multiLevelType w:val="hybridMultilevel"/>
    <w:tmpl w:val="9A52AE46"/>
    <w:lvl w:ilvl="0" w:tplc="AFA01C04">
      <w:start w:val="1"/>
      <w:numFmt w:val="bullet"/>
      <w:lvlText w:val="-"/>
      <w:lvlJc w:val="left"/>
      <w:pPr>
        <w:ind w:left="92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041486B"/>
    <w:multiLevelType w:val="hybridMultilevel"/>
    <w:tmpl w:val="F800D6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AA46EA"/>
    <w:multiLevelType w:val="hybridMultilevel"/>
    <w:tmpl w:val="1AB2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31A34"/>
    <w:multiLevelType w:val="hybridMultilevel"/>
    <w:tmpl w:val="E3E42EBA"/>
    <w:lvl w:ilvl="0" w:tplc="190C35C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40F95"/>
    <w:multiLevelType w:val="hybridMultilevel"/>
    <w:tmpl w:val="F4201BDE"/>
    <w:lvl w:ilvl="0" w:tplc="AFA01C04">
      <w:start w:val="1"/>
      <w:numFmt w:val="bullet"/>
      <w:lvlText w:val="-"/>
      <w:lvlJc w:val="left"/>
      <w:pPr>
        <w:ind w:left="2062" w:hanging="360"/>
      </w:pPr>
      <w:rPr>
        <w:rFonts w:ascii="Simplified Arabic Fixed" w:hAnsi="Simplified Arabic Fixed" w:hint="default"/>
      </w:rPr>
    </w:lvl>
    <w:lvl w:ilvl="1" w:tplc="0419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1">
    <w:nsid w:val="50260F89"/>
    <w:multiLevelType w:val="hybridMultilevel"/>
    <w:tmpl w:val="5EBE06FE"/>
    <w:lvl w:ilvl="0" w:tplc="C4545F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E4A7F68"/>
    <w:multiLevelType w:val="hybridMultilevel"/>
    <w:tmpl w:val="1AB2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E30EC"/>
    <w:multiLevelType w:val="hybridMultilevel"/>
    <w:tmpl w:val="3B58F13C"/>
    <w:lvl w:ilvl="0" w:tplc="C4545F8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4">
    <w:nsid w:val="660631AE"/>
    <w:multiLevelType w:val="hybridMultilevel"/>
    <w:tmpl w:val="5E2E9F0A"/>
    <w:lvl w:ilvl="0" w:tplc="C4545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457CD3"/>
    <w:multiLevelType w:val="multilevel"/>
    <w:tmpl w:val="FA729F9E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26">
    <w:nsid w:val="737655DC"/>
    <w:multiLevelType w:val="hybridMultilevel"/>
    <w:tmpl w:val="4E1A95E2"/>
    <w:lvl w:ilvl="0" w:tplc="C4545F88">
      <w:start w:val="1"/>
      <w:numFmt w:val="bullet"/>
      <w:lvlText w:val=""/>
      <w:lvlJc w:val="left"/>
      <w:pPr>
        <w:ind w:left="75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2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9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4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1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8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5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84" w:hanging="360"/>
      </w:pPr>
      <w:rPr>
        <w:rFonts w:ascii="Wingdings" w:hAnsi="Wingdings" w:hint="default"/>
      </w:rPr>
    </w:lvl>
  </w:abstractNum>
  <w:abstractNum w:abstractNumId="27">
    <w:nsid w:val="7A590BC4"/>
    <w:multiLevelType w:val="multilevel"/>
    <w:tmpl w:val="33E68D00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7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8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7B1D58E4"/>
    <w:multiLevelType w:val="multilevel"/>
    <w:tmpl w:val="E014F104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9">
    <w:nsid w:val="7F5E7A6A"/>
    <w:multiLevelType w:val="multilevel"/>
    <w:tmpl w:val="160E7F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4"/>
  </w:num>
  <w:num w:numId="4">
    <w:abstractNumId w:val="15"/>
  </w:num>
  <w:num w:numId="5">
    <w:abstractNumId w:val="18"/>
  </w:num>
  <w:num w:numId="6">
    <w:abstractNumId w:val="22"/>
  </w:num>
  <w:num w:numId="7">
    <w:abstractNumId w:val="27"/>
  </w:num>
  <w:num w:numId="8">
    <w:abstractNumId w:val="16"/>
  </w:num>
  <w:num w:numId="9">
    <w:abstractNumId w:val="10"/>
  </w:num>
  <w:num w:numId="10">
    <w:abstractNumId w:val="13"/>
  </w:num>
  <w:num w:numId="11">
    <w:abstractNumId w:val="28"/>
  </w:num>
  <w:num w:numId="12">
    <w:abstractNumId w:val="12"/>
  </w:num>
  <w:num w:numId="13">
    <w:abstractNumId w:val="19"/>
  </w:num>
  <w:num w:numId="14">
    <w:abstractNumId w:val="8"/>
  </w:num>
  <w:num w:numId="15">
    <w:abstractNumId w:val="3"/>
  </w:num>
  <w:num w:numId="16">
    <w:abstractNumId w:val="4"/>
  </w:num>
  <w:num w:numId="17">
    <w:abstractNumId w:val="5"/>
  </w:num>
  <w:num w:numId="18">
    <w:abstractNumId w:val="24"/>
  </w:num>
  <w:num w:numId="19">
    <w:abstractNumId w:val="9"/>
  </w:num>
  <w:num w:numId="20">
    <w:abstractNumId w:val="21"/>
  </w:num>
  <w:num w:numId="21">
    <w:abstractNumId w:val="1"/>
  </w:num>
  <w:num w:numId="22">
    <w:abstractNumId w:val="6"/>
  </w:num>
  <w:num w:numId="23">
    <w:abstractNumId w:val="7"/>
  </w:num>
  <w:num w:numId="24">
    <w:abstractNumId w:val="0"/>
  </w:num>
  <w:num w:numId="25">
    <w:abstractNumId w:val="2"/>
  </w:num>
  <w:num w:numId="26">
    <w:abstractNumId w:val="26"/>
  </w:num>
  <w:num w:numId="27">
    <w:abstractNumId w:val="25"/>
  </w:num>
  <w:num w:numId="28">
    <w:abstractNumId w:val="23"/>
  </w:num>
  <w:num w:numId="29">
    <w:abstractNumId w:val="11"/>
  </w:num>
  <w:num w:numId="30">
    <w:abstractNumId w:val="2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14"/>
    <w:rsid w:val="00001495"/>
    <w:rsid w:val="000077BF"/>
    <w:rsid w:val="00011BFE"/>
    <w:rsid w:val="00013DB4"/>
    <w:rsid w:val="0001454F"/>
    <w:rsid w:val="00015ADD"/>
    <w:rsid w:val="00025F2B"/>
    <w:rsid w:val="000463F8"/>
    <w:rsid w:val="00051651"/>
    <w:rsid w:val="000536CD"/>
    <w:rsid w:val="00061FF9"/>
    <w:rsid w:val="00064EDE"/>
    <w:rsid w:val="0006644A"/>
    <w:rsid w:val="0007658C"/>
    <w:rsid w:val="00083BBD"/>
    <w:rsid w:val="00084BCD"/>
    <w:rsid w:val="00097939"/>
    <w:rsid w:val="000C3C8A"/>
    <w:rsid w:val="000C6484"/>
    <w:rsid w:val="000D4064"/>
    <w:rsid w:val="000E5617"/>
    <w:rsid w:val="000E6ABD"/>
    <w:rsid w:val="000E7F00"/>
    <w:rsid w:val="00110B08"/>
    <w:rsid w:val="00111058"/>
    <w:rsid w:val="00111EE9"/>
    <w:rsid w:val="00113A48"/>
    <w:rsid w:val="0014502E"/>
    <w:rsid w:val="001572E7"/>
    <w:rsid w:val="00166EE1"/>
    <w:rsid w:val="0016734A"/>
    <w:rsid w:val="001677A8"/>
    <w:rsid w:val="00186C47"/>
    <w:rsid w:val="001C0499"/>
    <w:rsid w:val="001C0CD2"/>
    <w:rsid w:val="001C10BC"/>
    <w:rsid w:val="001C7CB0"/>
    <w:rsid w:val="001D47BE"/>
    <w:rsid w:val="00204614"/>
    <w:rsid w:val="00224A7D"/>
    <w:rsid w:val="00231DB3"/>
    <w:rsid w:val="002327A7"/>
    <w:rsid w:val="00251176"/>
    <w:rsid w:val="00260E1B"/>
    <w:rsid w:val="002656BB"/>
    <w:rsid w:val="002673AF"/>
    <w:rsid w:val="00274943"/>
    <w:rsid w:val="00281B4F"/>
    <w:rsid w:val="002A13BD"/>
    <w:rsid w:val="002B5320"/>
    <w:rsid w:val="002B5AF5"/>
    <w:rsid w:val="002D4E03"/>
    <w:rsid w:val="002E63AA"/>
    <w:rsid w:val="002F508F"/>
    <w:rsid w:val="002F7E63"/>
    <w:rsid w:val="00302EA1"/>
    <w:rsid w:val="003418DE"/>
    <w:rsid w:val="0034268C"/>
    <w:rsid w:val="00365D85"/>
    <w:rsid w:val="00366D32"/>
    <w:rsid w:val="00374206"/>
    <w:rsid w:val="00376119"/>
    <w:rsid w:val="00382BAD"/>
    <w:rsid w:val="00386BD7"/>
    <w:rsid w:val="003B10D1"/>
    <w:rsid w:val="003B1F03"/>
    <w:rsid w:val="003B6086"/>
    <w:rsid w:val="003C34B5"/>
    <w:rsid w:val="003D6DDA"/>
    <w:rsid w:val="003E2FD1"/>
    <w:rsid w:val="003E5326"/>
    <w:rsid w:val="003F1AA4"/>
    <w:rsid w:val="003F559F"/>
    <w:rsid w:val="00410B4F"/>
    <w:rsid w:val="00433640"/>
    <w:rsid w:val="00445D88"/>
    <w:rsid w:val="00460CFE"/>
    <w:rsid w:val="004635AA"/>
    <w:rsid w:val="00465A65"/>
    <w:rsid w:val="004675BC"/>
    <w:rsid w:val="004765E2"/>
    <w:rsid w:val="00476E32"/>
    <w:rsid w:val="004B15DE"/>
    <w:rsid w:val="004C3AC2"/>
    <w:rsid w:val="004D001F"/>
    <w:rsid w:val="004D012B"/>
    <w:rsid w:val="004D58DF"/>
    <w:rsid w:val="004E1477"/>
    <w:rsid w:val="004E49A6"/>
    <w:rsid w:val="004E6CDC"/>
    <w:rsid w:val="00501BF9"/>
    <w:rsid w:val="005222A6"/>
    <w:rsid w:val="00527978"/>
    <w:rsid w:val="00531C96"/>
    <w:rsid w:val="00542F4D"/>
    <w:rsid w:val="00550A4C"/>
    <w:rsid w:val="00553FA9"/>
    <w:rsid w:val="00591AC2"/>
    <w:rsid w:val="005926EF"/>
    <w:rsid w:val="005A38E1"/>
    <w:rsid w:val="006055CD"/>
    <w:rsid w:val="00612510"/>
    <w:rsid w:val="006238A7"/>
    <w:rsid w:val="00624D0B"/>
    <w:rsid w:val="00630C15"/>
    <w:rsid w:val="00634145"/>
    <w:rsid w:val="00634383"/>
    <w:rsid w:val="006446C8"/>
    <w:rsid w:val="00646960"/>
    <w:rsid w:val="00650B99"/>
    <w:rsid w:val="006568AE"/>
    <w:rsid w:val="00663147"/>
    <w:rsid w:val="006639B1"/>
    <w:rsid w:val="00663E57"/>
    <w:rsid w:val="00665FBD"/>
    <w:rsid w:val="006705B6"/>
    <w:rsid w:val="006800F9"/>
    <w:rsid w:val="006B3BE4"/>
    <w:rsid w:val="006B594C"/>
    <w:rsid w:val="006C1BE8"/>
    <w:rsid w:val="006C38AC"/>
    <w:rsid w:val="006D4362"/>
    <w:rsid w:val="006D4D42"/>
    <w:rsid w:val="006F75FD"/>
    <w:rsid w:val="007107F7"/>
    <w:rsid w:val="00723B46"/>
    <w:rsid w:val="0072531F"/>
    <w:rsid w:val="00736ECD"/>
    <w:rsid w:val="00753853"/>
    <w:rsid w:val="0075610C"/>
    <w:rsid w:val="0076317F"/>
    <w:rsid w:val="00766199"/>
    <w:rsid w:val="00767BD5"/>
    <w:rsid w:val="007739FC"/>
    <w:rsid w:val="00773F25"/>
    <w:rsid w:val="007A0D34"/>
    <w:rsid w:val="007A1DBB"/>
    <w:rsid w:val="007A55AF"/>
    <w:rsid w:val="007B1640"/>
    <w:rsid w:val="007C48E9"/>
    <w:rsid w:val="007D39DA"/>
    <w:rsid w:val="007E5C91"/>
    <w:rsid w:val="007E6565"/>
    <w:rsid w:val="007F197F"/>
    <w:rsid w:val="007F6FAA"/>
    <w:rsid w:val="0082661C"/>
    <w:rsid w:val="00831E7F"/>
    <w:rsid w:val="00863529"/>
    <w:rsid w:val="0086579B"/>
    <w:rsid w:val="00871111"/>
    <w:rsid w:val="00885D39"/>
    <w:rsid w:val="00893AD2"/>
    <w:rsid w:val="00897CF3"/>
    <w:rsid w:val="008A0459"/>
    <w:rsid w:val="008A0934"/>
    <w:rsid w:val="008A4D03"/>
    <w:rsid w:val="008C3A6F"/>
    <w:rsid w:val="008C53CB"/>
    <w:rsid w:val="008D1603"/>
    <w:rsid w:val="008D28BF"/>
    <w:rsid w:val="008D5053"/>
    <w:rsid w:val="008E18E7"/>
    <w:rsid w:val="008F2B4B"/>
    <w:rsid w:val="009012FE"/>
    <w:rsid w:val="00927A4B"/>
    <w:rsid w:val="0094121E"/>
    <w:rsid w:val="009525C0"/>
    <w:rsid w:val="00953A54"/>
    <w:rsid w:val="00966AD6"/>
    <w:rsid w:val="00966C34"/>
    <w:rsid w:val="00974E45"/>
    <w:rsid w:val="00981BF9"/>
    <w:rsid w:val="00981D4C"/>
    <w:rsid w:val="009829C6"/>
    <w:rsid w:val="009A3306"/>
    <w:rsid w:val="009A5B7B"/>
    <w:rsid w:val="009A7F2F"/>
    <w:rsid w:val="009B1BFD"/>
    <w:rsid w:val="009C7B28"/>
    <w:rsid w:val="009D0C09"/>
    <w:rsid w:val="009D1EF3"/>
    <w:rsid w:val="009D407F"/>
    <w:rsid w:val="009E4410"/>
    <w:rsid w:val="009E7335"/>
    <w:rsid w:val="009F0EB1"/>
    <w:rsid w:val="00A11FD0"/>
    <w:rsid w:val="00A13510"/>
    <w:rsid w:val="00A2703A"/>
    <w:rsid w:val="00A355D4"/>
    <w:rsid w:val="00A57EE5"/>
    <w:rsid w:val="00A62216"/>
    <w:rsid w:val="00A76469"/>
    <w:rsid w:val="00A76ED2"/>
    <w:rsid w:val="00A96BC0"/>
    <w:rsid w:val="00AB44E2"/>
    <w:rsid w:val="00AF1B84"/>
    <w:rsid w:val="00B002F8"/>
    <w:rsid w:val="00B01C82"/>
    <w:rsid w:val="00B06E37"/>
    <w:rsid w:val="00B14F07"/>
    <w:rsid w:val="00B158F4"/>
    <w:rsid w:val="00B16B27"/>
    <w:rsid w:val="00B41D6F"/>
    <w:rsid w:val="00B423E1"/>
    <w:rsid w:val="00B47C67"/>
    <w:rsid w:val="00B508BE"/>
    <w:rsid w:val="00B624BF"/>
    <w:rsid w:val="00B62547"/>
    <w:rsid w:val="00B736FB"/>
    <w:rsid w:val="00B9007D"/>
    <w:rsid w:val="00B96C97"/>
    <w:rsid w:val="00BB1289"/>
    <w:rsid w:val="00BB1FB8"/>
    <w:rsid w:val="00BE0745"/>
    <w:rsid w:val="00BE27FA"/>
    <w:rsid w:val="00C177D0"/>
    <w:rsid w:val="00C23F3F"/>
    <w:rsid w:val="00C248F0"/>
    <w:rsid w:val="00C46C6F"/>
    <w:rsid w:val="00C50DAA"/>
    <w:rsid w:val="00C55223"/>
    <w:rsid w:val="00C63FB1"/>
    <w:rsid w:val="00C66EB9"/>
    <w:rsid w:val="00C70B8E"/>
    <w:rsid w:val="00CB0D81"/>
    <w:rsid w:val="00CB152C"/>
    <w:rsid w:val="00CC3ABC"/>
    <w:rsid w:val="00D1717C"/>
    <w:rsid w:val="00D2453C"/>
    <w:rsid w:val="00D307C2"/>
    <w:rsid w:val="00D42385"/>
    <w:rsid w:val="00D54667"/>
    <w:rsid w:val="00D54EF4"/>
    <w:rsid w:val="00D56ABE"/>
    <w:rsid w:val="00D56F7C"/>
    <w:rsid w:val="00D612F4"/>
    <w:rsid w:val="00D750F7"/>
    <w:rsid w:val="00D759DF"/>
    <w:rsid w:val="00D92E43"/>
    <w:rsid w:val="00D94849"/>
    <w:rsid w:val="00D9626F"/>
    <w:rsid w:val="00D97882"/>
    <w:rsid w:val="00DA1921"/>
    <w:rsid w:val="00DB0160"/>
    <w:rsid w:val="00DB2E84"/>
    <w:rsid w:val="00DB489F"/>
    <w:rsid w:val="00DB6914"/>
    <w:rsid w:val="00DC6669"/>
    <w:rsid w:val="00DD0BEC"/>
    <w:rsid w:val="00DD2568"/>
    <w:rsid w:val="00DD3E65"/>
    <w:rsid w:val="00DE44B0"/>
    <w:rsid w:val="00DF28D7"/>
    <w:rsid w:val="00DF4DF5"/>
    <w:rsid w:val="00E05C26"/>
    <w:rsid w:val="00E432C6"/>
    <w:rsid w:val="00E50B41"/>
    <w:rsid w:val="00E528A8"/>
    <w:rsid w:val="00E56858"/>
    <w:rsid w:val="00E969B2"/>
    <w:rsid w:val="00EA19C8"/>
    <w:rsid w:val="00EB0AD4"/>
    <w:rsid w:val="00EB2E51"/>
    <w:rsid w:val="00EB41B8"/>
    <w:rsid w:val="00EC57A0"/>
    <w:rsid w:val="00EF63DD"/>
    <w:rsid w:val="00F002DA"/>
    <w:rsid w:val="00F071F3"/>
    <w:rsid w:val="00F27681"/>
    <w:rsid w:val="00F44D13"/>
    <w:rsid w:val="00F457BC"/>
    <w:rsid w:val="00F54DC8"/>
    <w:rsid w:val="00F61989"/>
    <w:rsid w:val="00F6754E"/>
    <w:rsid w:val="00F8511B"/>
    <w:rsid w:val="00F85DAE"/>
    <w:rsid w:val="00FA0325"/>
    <w:rsid w:val="00FA4E6C"/>
    <w:rsid w:val="00FB5E3D"/>
    <w:rsid w:val="00FC25BA"/>
    <w:rsid w:val="00FC297F"/>
    <w:rsid w:val="00FC4707"/>
    <w:rsid w:val="00FC57BA"/>
    <w:rsid w:val="00FD7AD3"/>
    <w:rsid w:val="00FE34B3"/>
    <w:rsid w:val="00FF0292"/>
    <w:rsid w:val="00FF1B32"/>
    <w:rsid w:val="00FF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8A7"/>
    <w:pPr>
      <w:ind w:left="720"/>
      <w:contextualSpacing/>
    </w:pPr>
  </w:style>
  <w:style w:type="character" w:styleId="a4">
    <w:name w:val="Strong"/>
    <w:basedOn w:val="a0"/>
    <w:uiPriority w:val="22"/>
    <w:qFormat/>
    <w:rsid w:val="00D9626F"/>
    <w:rPr>
      <w:b/>
      <w:bCs/>
    </w:rPr>
  </w:style>
  <w:style w:type="table" w:styleId="a5">
    <w:name w:val="Table Grid"/>
    <w:basedOn w:val="a1"/>
    <w:uiPriority w:val="39"/>
    <w:rsid w:val="007253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1"/>
    <w:uiPriority w:val="99"/>
    <w:rsid w:val="00DE44B0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E44B0"/>
    <w:pPr>
      <w:widowControl w:val="0"/>
      <w:shd w:val="clear" w:color="auto" w:fill="FFFFFF"/>
      <w:spacing w:before="420" w:after="300" w:line="240" w:lineRule="atLeast"/>
      <w:jc w:val="center"/>
    </w:pPr>
    <w:rPr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663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3E57"/>
  </w:style>
  <w:style w:type="paragraph" w:styleId="a8">
    <w:name w:val="footer"/>
    <w:basedOn w:val="a"/>
    <w:link w:val="a9"/>
    <w:uiPriority w:val="99"/>
    <w:unhideWhenUsed/>
    <w:rsid w:val="00663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3E57"/>
  </w:style>
  <w:style w:type="paragraph" w:customStyle="1" w:styleId="ConsPlusNormal">
    <w:name w:val="ConsPlusNormal"/>
    <w:rsid w:val="008A09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8A093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97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7CF3"/>
    <w:rPr>
      <w:rFonts w:ascii="Segoe UI" w:hAnsi="Segoe UI" w:cs="Segoe UI"/>
      <w:sz w:val="18"/>
      <w:szCs w:val="18"/>
    </w:rPr>
  </w:style>
  <w:style w:type="character" w:customStyle="1" w:styleId="3">
    <w:name w:val="Основной текст (3)_"/>
    <w:basedOn w:val="a0"/>
    <w:link w:val="30"/>
    <w:uiPriority w:val="99"/>
    <w:rsid w:val="00953A54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53A54"/>
    <w:pPr>
      <w:widowControl w:val="0"/>
      <w:shd w:val="clear" w:color="auto" w:fill="FFFFFF"/>
      <w:spacing w:after="180" w:line="323" w:lineRule="exact"/>
      <w:ind w:hanging="640"/>
      <w:jc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214pt">
    <w:name w:val="Основной текст (2) + 14 pt"/>
    <w:aliases w:val="Курсив1"/>
    <w:basedOn w:val="2"/>
    <w:uiPriority w:val="99"/>
    <w:rsid w:val="00871111"/>
    <w:rPr>
      <w:rFonts w:ascii="Times New Roman" w:hAnsi="Times New Roman" w:cs="Times New Roman"/>
      <w:i/>
      <w:iCs/>
      <w:sz w:val="28"/>
      <w:szCs w:val="28"/>
      <w:u w:val="none"/>
      <w:shd w:val="clear" w:color="auto" w:fill="FFFFFF"/>
    </w:rPr>
  </w:style>
  <w:style w:type="character" w:styleId="ac">
    <w:name w:val="Hyperlink"/>
    <w:basedOn w:val="a0"/>
    <w:uiPriority w:val="99"/>
    <w:rsid w:val="00445D88"/>
    <w:rPr>
      <w:rFonts w:cs="Times New Roman"/>
      <w:color w:val="000080"/>
      <w:u w:val="single"/>
    </w:rPr>
  </w:style>
  <w:style w:type="character" w:customStyle="1" w:styleId="22">
    <w:name w:val="Основной текст (22)_"/>
    <w:basedOn w:val="a0"/>
    <w:link w:val="220"/>
    <w:uiPriority w:val="99"/>
    <w:locked/>
    <w:rsid w:val="00386BD7"/>
    <w:rPr>
      <w:rFonts w:ascii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213pt">
    <w:name w:val="Основной текст (22) + 13 pt"/>
    <w:aliases w:val="Не курсив1"/>
    <w:basedOn w:val="22"/>
    <w:uiPriority w:val="99"/>
    <w:rsid w:val="00386BD7"/>
    <w:rPr>
      <w:rFonts w:ascii="Times New Roman" w:hAnsi="Times New Roman" w:cs="Times New Roman"/>
      <w:i w:val="0"/>
      <w:iCs w:val="0"/>
      <w:sz w:val="26"/>
      <w:szCs w:val="26"/>
      <w:shd w:val="clear" w:color="auto" w:fill="FFFFFF"/>
    </w:rPr>
  </w:style>
  <w:style w:type="paragraph" w:customStyle="1" w:styleId="220">
    <w:name w:val="Основной текст (22)"/>
    <w:basedOn w:val="a"/>
    <w:link w:val="22"/>
    <w:uiPriority w:val="99"/>
    <w:rsid w:val="00386BD7"/>
    <w:pPr>
      <w:widowControl w:val="0"/>
      <w:shd w:val="clear" w:color="auto" w:fill="FFFFFF"/>
      <w:spacing w:after="0" w:line="480" w:lineRule="exact"/>
      <w:jc w:val="both"/>
    </w:pPr>
    <w:rPr>
      <w:rFonts w:ascii="Times New Roman" w:hAnsi="Times New Roman" w:cs="Times New Roman"/>
      <w:i/>
      <w:iCs/>
      <w:sz w:val="28"/>
      <w:szCs w:val="28"/>
    </w:rPr>
  </w:style>
  <w:style w:type="character" w:customStyle="1" w:styleId="16">
    <w:name w:val="Основной текст (16)_"/>
    <w:basedOn w:val="a0"/>
    <w:link w:val="161"/>
    <w:uiPriority w:val="99"/>
    <w:rsid w:val="003C34B5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61">
    <w:name w:val="Основной текст (16)1"/>
    <w:basedOn w:val="a"/>
    <w:link w:val="16"/>
    <w:uiPriority w:val="99"/>
    <w:rsid w:val="003C34B5"/>
    <w:pPr>
      <w:widowControl w:val="0"/>
      <w:shd w:val="clear" w:color="auto" w:fill="FFFFFF"/>
      <w:spacing w:after="0" w:line="333" w:lineRule="exact"/>
      <w:ind w:hanging="2120"/>
      <w:jc w:val="right"/>
    </w:pPr>
    <w:rPr>
      <w:rFonts w:ascii="Times New Roman" w:hAnsi="Times New Roman" w:cs="Times New Roman"/>
      <w:sz w:val="26"/>
      <w:szCs w:val="26"/>
    </w:rPr>
  </w:style>
  <w:style w:type="character" w:customStyle="1" w:styleId="4">
    <w:name w:val="Основной текст (4)_"/>
    <w:basedOn w:val="a0"/>
    <w:link w:val="41"/>
    <w:uiPriority w:val="99"/>
    <w:locked/>
    <w:rsid w:val="00274943"/>
    <w:rPr>
      <w:rFonts w:ascii="Times New Roman" w:hAnsi="Times New Roman" w:cs="Times New Roman"/>
      <w:shd w:val="clear" w:color="auto" w:fill="FFFFFF"/>
    </w:rPr>
  </w:style>
  <w:style w:type="character" w:customStyle="1" w:styleId="7">
    <w:name w:val="Колонтитул (7)_"/>
    <w:basedOn w:val="a0"/>
    <w:link w:val="70"/>
    <w:uiPriority w:val="99"/>
    <w:locked/>
    <w:rsid w:val="00274943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274943"/>
    <w:pPr>
      <w:widowControl w:val="0"/>
      <w:shd w:val="clear" w:color="auto" w:fill="FFFFFF"/>
      <w:spacing w:before="180" w:after="60" w:line="278" w:lineRule="exact"/>
      <w:jc w:val="center"/>
    </w:pPr>
    <w:rPr>
      <w:rFonts w:ascii="Times New Roman" w:hAnsi="Times New Roman" w:cs="Times New Roman"/>
    </w:rPr>
  </w:style>
  <w:style w:type="paragraph" w:customStyle="1" w:styleId="70">
    <w:name w:val="Колонтитул (7)"/>
    <w:basedOn w:val="a"/>
    <w:link w:val="7"/>
    <w:uiPriority w:val="99"/>
    <w:rsid w:val="00274943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i/>
      <w:iCs/>
    </w:rPr>
  </w:style>
  <w:style w:type="character" w:styleId="ad">
    <w:name w:val="annotation reference"/>
    <w:basedOn w:val="a0"/>
    <w:uiPriority w:val="99"/>
    <w:semiHidden/>
    <w:unhideWhenUsed/>
    <w:rsid w:val="007B164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B1640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B1640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B164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B1640"/>
    <w:rPr>
      <w:b/>
      <w:bCs/>
      <w:sz w:val="20"/>
      <w:szCs w:val="20"/>
    </w:rPr>
  </w:style>
  <w:style w:type="character" w:customStyle="1" w:styleId="20">
    <w:name w:val="Заголовок №2_"/>
    <w:basedOn w:val="a0"/>
    <w:link w:val="23"/>
    <w:uiPriority w:val="99"/>
    <w:rsid w:val="00DD3E6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3">
    <w:name w:val="Заголовок №2"/>
    <w:basedOn w:val="a"/>
    <w:link w:val="20"/>
    <w:uiPriority w:val="99"/>
    <w:rsid w:val="00DD3E65"/>
    <w:pPr>
      <w:widowControl w:val="0"/>
      <w:shd w:val="clear" w:color="auto" w:fill="FFFFFF"/>
      <w:spacing w:before="1080" w:after="180" w:line="240" w:lineRule="atLeast"/>
      <w:jc w:val="center"/>
      <w:outlineLvl w:val="1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9">
    <w:name w:val="Основной текст (19)_"/>
    <w:basedOn w:val="a0"/>
    <w:link w:val="190"/>
    <w:uiPriority w:val="99"/>
    <w:rsid w:val="0076317F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76317F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0Constantia">
    <w:name w:val="Основной текст (20) + Constantia"/>
    <w:aliases w:val="27 pt,Не полужирный,Не курсив4"/>
    <w:basedOn w:val="200"/>
    <w:uiPriority w:val="99"/>
    <w:rsid w:val="0076317F"/>
    <w:rPr>
      <w:rFonts w:ascii="Constantia" w:hAnsi="Constantia" w:cs="Constantia"/>
      <w:b w:val="0"/>
      <w:bCs w:val="0"/>
      <w:i w:val="0"/>
      <w:iCs w:val="0"/>
      <w:sz w:val="54"/>
      <w:szCs w:val="54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76317F"/>
    <w:pPr>
      <w:widowControl w:val="0"/>
      <w:shd w:val="clear" w:color="auto" w:fill="FFFFFF"/>
      <w:spacing w:after="600" w:line="240" w:lineRule="atLeast"/>
      <w:jc w:val="right"/>
    </w:pPr>
    <w:rPr>
      <w:rFonts w:ascii="Times New Roman" w:hAnsi="Times New Roman" w:cs="Times New Roman"/>
      <w:i/>
      <w:iCs/>
    </w:rPr>
  </w:style>
  <w:style w:type="paragraph" w:customStyle="1" w:styleId="201">
    <w:name w:val="Основной текст (20)"/>
    <w:basedOn w:val="a"/>
    <w:link w:val="200"/>
    <w:uiPriority w:val="99"/>
    <w:rsid w:val="0076317F"/>
    <w:pPr>
      <w:widowControl w:val="0"/>
      <w:shd w:val="clear" w:color="auto" w:fill="FFFFFF"/>
      <w:spacing w:after="0" w:line="299" w:lineRule="exact"/>
      <w:jc w:val="center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221">
    <w:name w:val="Основной текст (2)2"/>
    <w:basedOn w:val="2"/>
    <w:uiPriority w:val="99"/>
    <w:rsid w:val="002327A7"/>
    <w:rPr>
      <w:rFonts w:ascii="Times New Roman" w:hAnsi="Times New Roman" w:cs="Times New Roman"/>
      <w:sz w:val="26"/>
      <w:szCs w:val="26"/>
      <w:u w:val="none"/>
      <w:shd w:val="clear" w:color="auto" w:fill="FFFFFF"/>
    </w:rPr>
  </w:style>
  <w:style w:type="character" w:customStyle="1" w:styleId="211pt">
    <w:name w:val="Основной текст (2) + 11 pt"/>
    <w:basedOn w:val="2"/>
    <w:uiPriority w:val="99"/>
    <w:rsid w:val="002A13BD"/>
    <w:rPr>
      <w:rFonts w:ascii="Times New Roman" w:hAnsi="Times New Roman" w:cs="Times New Roman"/>
      <w:sz w:val="22"/>
      <w:szCs w:val="22"/>
      <w:u w:val="none"/>
      <w:shd w:val="clear" w:color="auto" w:fill="FFFFFF"/>
    </w:rPr>
  </w:style>
  <w:style w:type="paragraph" w:styleId="af2">
    <w:name w:val="Normal (Web)"/>
    <w:basedOn w:val="a"/>
    <w:uiPriority w:val="99"/>
    <w:unhideWhenUsed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D4D42"/>
  </w:style>
  <w:style w:type="character" w:customStyle="1" w:styleId="c1">
    <w:name w:val="c1"/>
    <w:basedOn w:val="a0"/>
    <w:rsid w:val="006D4D42"/>
  </w:style>
  <w:style w:type="paragraph" w:customStyle="1" w:styleId="c4">
    <w:name w:val="c4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D4D42"/>
  </w:style>
  <w:style w:type="paragraph" w:customStyle="1" w:styleId="c24">
    <w:name w:val="c24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8A7"/>
    <w:pPr>
      <w:ind w:left="720"/>
      <w:contextualSpacing/>
    </w:pPr>
  </w:style>
  <w:style w:type="character" w:styleId="a4">
    <w:name w:val="Strong"/>
    <w:basedOn w:val="a0"/>
    <w:uiPriority w:val="22"/>
    <w:qFormat/>
    <w:rsid w:val="00D9626F"/>
    <w:rPr>
      <w:b/>
      <w:bCs/>
    </w:rPr>
  </w:style>
  <w:style w:type="table" w:styleId="a5">
    <w:name w:val="Table Grid"/>
    <w:basedOn w:val="a1"/>
    <w:uiPriority w:val="39"/>
    <w:rsid w:val="007253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1"/>
    <w:uiPriority w:val="99"/>
    <w:rsid w:val="00DE44B0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E44B0"/>
    <w:pPr>
      <w:widowControl w:val="0"/>
      <w:shd w:val="clear" w:color="auto" w:fill="FFFFFF"/>
      <w:spacing w:before="420" w:after="300" w:line="240" w:lineRule="atLeast"/>
      <w:jc w:val="center"/>
    </w:pPr>
    <w:rPr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663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3E57"/>
  </w:style>
  <w:style w:type="paragraph" w:styleId="a8">
    <w:name w:val="footer"/>
    <w:basedOn w:val="a"/>
    <w:link w:val="a9"/>
    <w:uiPriority w:val="99"/>
    <w:unhideWhenUsed/>
    <w:rsid w:val="00663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3E57"/>
  </w:style>
  <w:style w:type="paragraph" w:customStyle="1" w:styleId="ConsPlusNormal">
    <w:name w:val="ConsPlusNormal"/>
    <w:rsid w:val="008A09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8A093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97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7CF3"/>
    <w:rPr>
      <w:rFonts w:ascii="Segoe UI" w:hAnsi="Segoe UI" w:cs="Segoe UI"/>
      <w:sz w:val="18"/>
      <w:szCs w:val="18"/>
    </w:rPr>
  </w:style>
  <w:style w:type="character" w:customStyle="1" w:styleId="3">
    <w:name w:val="Основной текст (3)_"/>
    <w:basedOn w:val="a0"/>
    <w:link w:val="30"/>
    <w:uiPriority w:val="99"/>
    <w:rsid w:val="00953A54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53A54"/>
    <w:pPr>
      <w:widowControl w:val="0"/>
      <w:shd w:val="clear" w:color="auto" w:fill="FFFFFF"/>
      <w:spacing w:after="180" w:line="323" w:lineRule="exact"/>
      <w:ind w:hanging="640"/>
      <w:jc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214pt">
    <w:name w:val="Основной текст (2) + 14 pt"/>
    <w:aliases w:val="Курсив1"/>
    <w:basedOn w:val="2"/>
    <w:uiPriority w:val="99"/>
    <w:rsid w:val="00871111"/>
    <w:rPr>
      <w:rFonts w:ascii="Times New Roman" w:hAnsi="Times New Roman" w:cs="Times New Roman"/>
      <w:i/>
      <w:iCs/>
      <w:sz w:val="28"/>
      <w:szCs w:val="28"/>
      <w:u w:val="none"/>
      <w:shd w:val="clear" w:color="auto" w:fill="FFFFFF"/>
    </w:rPr>
  </w:style>
  <w:style w:type="character" w:styleId="ac">
    <w:name w:val="Hyperlink"/>
    <w:basedOn w:val="a0"/>
    <w:uiPriority w:val="99"/>
    <w:rsid w:val="00445D88"/>
    <w:rPr>
      <w:rFonts w:cs="Times New Roman"/>
      <w:color w:val="000080"/>
      <w:u w:val="single"/>
    </w:rPr>
  </w:style>
  <w:style w:type="character" w:customStyle="1" w:styleId="22">
    <w:name w:val="Основной текст (22)_"/>
    <w:basedOn w:val="a0"/>
    <w:link w:val="220"/>
    <w:uiPriority w:val="99"/>
    <w:locked/>
    <w:rsid w:val="00386BD7"/>
    <w:rPr>
      <w:rFonts w:ascii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2213pt">
    <w:name w:val="Основной текст (22) + 13 pt"/>
    <w:aliases w:val="Не курсив1"/>
    <w:basedOn w:val="22"/>
    <w:uiPriority w:val="99"/>
    <w:rsid w:val="00386BD7"/>
    <w:rPr>
      <w:rFonts w:ascii="Times New Roman" w:hAnsi="Times New Roman" w:cs="Times New Roman"/>
      <w:i w:val="0"/>
      <w:iCs w:val="0"/>
      <w:sz w:val="26"/>
      <w:szCs w:val="26"/>
      <w:shd w:val="clear" w:color="auto" w:fill="FFFFFF"/>
    </w:rPr>
  </w:style>
  <w:style w:type="paragraph" w:customStyle="1" w:styleId="220">
    <w:name w:val="Основной текст (22)"/>
    <w:basedOn w:val="a"/>
    <w:link w:val="22"/>
    <w:uiPriority w:val="99"/>
    <w:rsid w:val="00386BD7"/>
    <w:pPr>
      <w:widowControl w:val="0"/>
      <w:shd w:val="clear" w:color="auto" w:fill="FFFFFF"/>
      <w:spacing w:after="0" w:line="480" w:lineRule="exact"/>
      <w:jc w:val="both"/>
    </w:pPr>
    <w:rPr>
      <w:rFonts w:ascii="Times New Roman" w:hAnsi="Times New Roman" w:cs="Times New Roman"/>
      <w:i/>
      <w:iCs/>
      <w:sz w:val="28"/>
      <w:szCs w:val="28"/>
    </w:rPr>
  </w:style>
  <w:style w:type="character" w:customStyle="1" w:styleId="16">
    <w:name w:val="Основной текст (16)_"/>
    <w:basedOn w:val="a0"/>
    <w:link w:val="161"/>
    <w:uiPriority w:val="99"/>
    <w:rsid w:val="003C34B5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61">
    <w:name w:val="Основной текст (16)1"/>
    <w:basedOn w:val="a"/>
    <w:link w:val="16"/>
    <w:uiPriority w:val="99"/>
    <w:rsid w:val="003C34B5"/>
    <w:pPr>
      <w:widowControl w:val="0"/>
      <w:shd w:val="clear" w:color="auto" w:fill="FFFFFF"/>
      <w:spacing w:after="0" w:line="333" w:lineRule="exact"/>
      <w:ind w:hanging="2120"/>
      <w:jc w:val="right"/>
    </w:pPr>
    <w:rPr>
      <w:rFonts w:ascii="Times New Roman" w:hAnsi="Times New Roman" w:cs="Times New Roman"/>
      <w:sz w:val="26"/>
      <w:szCs w:val="26"/>
    </w:rPr>
  </w:style>
  <w:style w:type="character" w:customStyle="1" w:styleId="4">
    <w:name w:val="Основной текст (4)_"/>
    <w:basedOn w:val="a0"/>
    <w:link w:val="41"/>
    <w:uiPriority w:val="99"/>
    <w:locked/>
    <w:rsid w:val="00274943"/>
    <w:rPr>
      <w:rFonts w:ascii="Times New Roman" w:hAnsi="Times New Roman" w:cs="Times New Roman"/>
      <w:shd w:val="clear" w:color="auto" w:fill="FFFFFF"/>
    </w:rPr>
  </w:style>
  <w:style w:type="character" w:customStyle="1" w:styleId="7">
    <w:name w:val="Колонтитул (7)_"/>
    <w:basedOn w:val="a0"/>
    <w:link w:val="70"/>
    <w:uiPriority w:val="99"/>
    <w:locked/>
    <w:rsid w:val="00274943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274943"/>
    <w:pPr>
      <w:widowControl w:val="0"/>
      <w:shd w:val="clear" w:color="auto" w:fill="FFFFFF"/>
      <w:spacing w:before="180" w:after="60" w:line="278" w:lineRule="exact"/>
      <w:jc w:val="center"/>
    </w:pPr>
    <w:rPr>
      <w:rFonts w:ascii="Times New Roman" w:hAnsi="Times New Roman" w:cs="Times New Roman"/>
    </w:rPr>
  </w:style>
  <w:style w:type="paragraph" w:customStyle="1" w:styleId="70">
    <w:name w:val="Колонтитул (7)"/>
    <w:basedOn w:val="a"/>
    <w:link w:val="7"/>
    <w:uiPriority w:val="99"/>
    <w:rsid w:val="00274943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i/>
      <w:iCs/>
    </w:rPr>
  </w:style>
  <w:style w:type="character" w:styleId="ad">
    <w:name w:val="annotation reference"/>
    <w:basedOn w:val="a0"/>
    <w:uiPriority w:val="99"/>
    <w:semiHidden/>
    <w:unhideWhenUsed/>
    <w:rsid w:val="007B164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B1640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B1640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B164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B1640"/>
    <w:rPr>
      <w:b/>
      <w:bCs/>
      <w:sz w:val="20"/>
      <w:szCs w:val="20"/>
    </w:rPr>
  </w:style>
  <w:style w:type="character" w:customStyle="1" w:styleId="20">
    <w:name w:val="Заголовок №2_"/>
    <w:basedOn w:val="a0"/>
    <w:link w:val="23"/>
    <w:uiPriority w:val="99"/>
    <w:rsid w:val="00DD3E6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3">
    <w:name w:val="Заголовок №2"/>
    <w:basedOn w:val="a"/>
    <w:link w:val="20"/>
    <w:uiPriority w:val="99"/>
    <w:rsid w:val="00DD3E65"/>
    <w:pPr>
      <w:widowControl w:val="0"/>
      <w:shd w:val="clear" w:color="auto" w:fill="FFFFFF"/>
      <w:spacing w:before="1080" w:after="180" w:line="240" w:lineRule="atLeast"/>
      <w:jc w:val="center"/>
      <w:outlineLvl w:val="1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9">
    <w:name w:val="Основной текст (19)_"/>
    <w:basedOn w:val="a0"/>
    <w:link w:val="190"/>
    <w:uiPriority w:val="99"/>
    <w:rsid w:val="0076317F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76317F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0Constantia">
    <w:name w:val="Основной текст (20) + Constantia"/>
    <w:aliases w:val="27 pt,Не полужирный,Не курсив4"/>
    <w:basedOn w:val="200"/>
    <w:uiPriority w:val="99"/>
    <w:rsid w:val="0076317F"/>
    <w:rPr>
      <w:rFonts w:ascii="Constantia" w:hAnsi="Constantia" w:cs="Constantia"/>
      <w:b w:val="0"/>
      <w:bCs w:val="0"/>
      <w:i w:val="0"/>
      <w:iCs w:val="0"/>
      <w:sz w:val="54"/>
      <w:szCs w:val="54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76317F"/>
    <w:pPr>
      <w:widowControl w:val="0"/>
      <w:shd w:val="clear" w:color="auto" w:fill="FFFFFF"/>
      <w:spacing w:after="600" w:line="240" w:lineRule="atLeast"/>
      <w:jc w:val="right"/>
    </w:pPr>
    <w:rPr>
      <w:rFonts w:ascii="Times New Roman" w:hAnsi="Times New Roman" w:cs="Times New Roman"/>
      <w:i/>
      <w:iCs/>
    </w:rPr>
  </w:style>
  <w:style w:type="paragraph" w:customStyle="1" w:styleId="201">
    <w:name w:val="Основной текст (20)"/>
    <w:basedOn w:val="a"/>
    <w:link w:val="200"/>
    <w:uiPriority w:val="99"/>
    <w:rsid w:val="0076317F"/>
    <w:pPr>
      <w:widowControl w:val="0"/>
      <w:shd w:val="clear" w:color="auto" w:fill="FFFFFF"/>
      <w:spacing w:after="0" w:line="299" w:lineRule="exact"/>
      <w:jc w:val="center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221">
    <w:name w:val="Основной текст (2)2"/>
    <w:basedOn w:val="2"/>
    <w:uiPriority w:val="99"/>
    <w:rsid w:val="002327A7"/>
    <w:rPr>
      <w:rFonts w:ascii="Times New Roman" w:hAnsi="Times New Roman" w:cs="Times New Roman"/>
      <w:sz w:val="26"/>
      <w:szCs w:val="26"/>
      <w:u w:val="none"/>
      <w:shd w:val="clear" w:color="auto" w:fill="FFFFFF"/>
    </w:rPr>
  </w:style>
  <w:style w:type="character" w:customStyle="1" w:styleId="211pt">
    <w:name w:val="Основной текст (2) + 11 pt"/>
    <w:basedOn w:val="2"/>
    <w:uiPriority w:val="99"/>
    <w:rsid w:val="002A13BD"/>
    <w:rPr>
      <w:rFonts w:ascii="Times New Roman" w:hAnsi="Times New Roman" w:cs="Times New Roman"/>
      <w:sz w:val="22"/>
      <w:szCs w:val="22"/>
      <w:u w:val="none"/>
      <w:shd w:val="clear" w:color="auto" w:fill="FFFFFF"/>
    </w:rPr>
  </w:style>
  <w:style w:type="paragraph" w:styleId="af2">
    <w:name w:val="Normal (Web)"/>
    <w:basedOn w:val="a"/>
    <w:uiPriority w:val="99"/>
    <w:unhideWhenUsed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D4D42"/>
  </w:style>
  <w:style w:type="character" w:customStyle="1" w:styleId="c1">
    <w:name w:val="c1"/>
    <w:basedOn w:val="a0"/>
    <w:rsid w:val="006D4D42"/>
  </w:style>
  <w:style w:type="paragraph" w:customStyle="1" w:styleId="c4">
    <w:name w:val="c4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D4D42"/>
  </w:style>
  <w:style w:type="paragraph" w:customStyle="1" w:styleId="c24">
    <w:name w:val="c24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D46FE-9A99-40C1-B25C-B35D7ACBD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filologi</dc:creator>
  <cp:lastModifiedBy>Оксана</cp:lastModifiedBy>
  <cp:revision>2</cp:revision>
  <cp:lastPrinted>2021-06-09T08:02:00Z</cp:lastPrinted>
  <dcterms:created xsi:type="dcterms:W3CDTF">2021-11-19T07:27:00Z</dcterms:created>
  <dcterms:modified xsi:type="dcterms:W3CDTF">2021-11-19T07:27:00Z</dcterms:modified>
</cp:coreProperties>
</file>