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BD2" w:rsidRDefault="00A20A96" w:rsidP="00DF6B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  <w:r w:rsidR="00662F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662F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DF6BD2">
        <w:rPr>
          <w:rFonts w:ascii="Times New Roman" w:hAnsi="Times New Roman" w:cs="Times New Roman"/>
          <w:b/>
          <w:sz w:val="28"/>
          <w:szCs w:val="28"/>
        </w:rPr>
        <w:t xml:space="preserve">онспект образовательной деятельности </w:t>
      </w:r>
    </w:p>
    <w:p w:rsidR="00DF6BD2" w:rsidRDefault="00DF6BD2" w:rsidP="00DF6B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</w:t>
      </w:r>
      <w:r w:rsidR="00250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5F4E10">
        <w:rPr>
          <w:rFonts w:ascii="Times New Roman" w:hAnsi="Times New Roman" w:cs="Times New Roman"/>
          <w:bCs/>
          <w:sz w:val="28"/>
          <w:szCs w:val="28"/>
        </w:rPr>
        <w:t>Военные профессии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DF6BD2" w:rsidRDefault="00BB045D" w:rsidP="00DF6BD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старшего</w:t>
      </w:r>
      <w:r w:rsidR="00DF6B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дошкольного возраста, </w:t>
      </w:r>
    </w:p>
    <w:p w:rsidR="00B5287A" w:rsidRDefault="00B5287A" w:rsidP="00B5287A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250E56" w:rsidRDefault="004870DF" w:rsidP="00B5287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Предварительная работа:</w:t>
      </w:r>
      <w:r w:rsidR="00250E5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17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250E56" w:rsidRPr="00250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еседа с детьми о защитниках Отечества,</w:t>
      </w:r>
      <w:r w:rsidR="00C32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просмотр презентации</w:t>
      </w:r>
      <w:r w:rsidR="00FE2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FE2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Е.В.Паранюк</w:t>
      </w:r>
      <w:proofErr w:type="spellEnd"/>
      <w:r w:rsidR="00FE2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«Защитники Отечества»,</w:t>
      </w:r>
      <w:r w:rsidR="00C32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0E56" w:rsidRPr="00250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рассматривание иллюстративного материала по темам: вое</w:t>
      </w:r>
      <w:r w:rsidR="00185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нные профессии, военная техника,</w:t>
      </w:r>
      <w:r w:rsidR="00250E56" w:rsidRPr="00250E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5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графическим диктантом,  ч</w:t>
      </w:r>
      <w:r w:rsidR="00C17D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тение стихотворений и рассказов</w:t>
      </w:r>
      <w:r w:rsidR="00F641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64141" w:rsidRPr="00250E56" w:rsidRDefault="00F64141" w:rsidP="00B5287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F6BD2" w:rsidRDefault="00DF6BD2" w:rsidP="00B5287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Образовательные ресурсы:</w:t>
      </w:r>
      <w:r w:rsidR="001D172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76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листы бумаги в клетку с отмеченными начальным и конечным пунктами назначения ( на каждого ребенка) простые карандаши, 2 картинки ( пистолет и автомат), разрезанные на 16 частей, 2 листа с зашифрованными фразами и алфавит с знаками шифра, 2 корзины, маленькие мячики по количеству детей,</w:t>
      </w:r>
      <w:r w:rsidR="001856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A76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карточки с написанными словам</w:t>
      </w:r>
      <w:proofErr w:type="gramStart"/>
      <w:r w:rsidR="00A76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и(</w:t>
      </w:r>
      <w:proofErr w:type="gramEnd"/>
      <w:r w:rsidR="00A76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бинт, йод, расческа, зеркало, шприц и т.д.), </w:t>
      </w:r>
      <w:r w:rsidR="00435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67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 надувных круга, 2 таблицы с ребусами.</w:t>
      </w:r>
    </w:p>
    <w:p w:rsidR="001D172A" w:rsidRDefault="001D172A" w:rsidP="00B5287A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15026" w:type="dxa"/>
        <w:tblInd w:w="108" w:type="dxa"/>
        <w:tblLook w:val="04A0" w:firstRow="1" w:lastRow="0" w:firstColumn="1" w:lastColumn="0" w:noHBand="0" w:noVBand="1"/>
      </w:tblPr>
      <w:tblGrid>
        <w:gridCol w:w="3261"/>
        <w:gridCol w:w="5670"/>
        <w:gridCol w:w="3685"/>
        <w:gridCol w:w="2410"/>
      </w:tblGrid>
      <w:tr w:rsidR="004870DF" w:rsidTr="00F64141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0DF" w:rsidRPr="00F64141" w:rsidRDefault="00F64141" w:rsidP="00B5287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Программное содержание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DF" w:rsidRPr="00F64141" w:rsidRDefault="004870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Логика образовательной деятельности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DF" w:rsidRPr="00F64141" w:rsidRDefault="004870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Технологии, методы, приёмы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0DF" w:rsidRPr="00F64141" w:rsidRDefault="004870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Информационные ресурсы</w:t>
            </w:r>
          </w:p>
        </w:tc>
      </w:tr>
      <w:tr w:rsidR="0093351E" w:rsidTr="003A1AAF">
        <w:trPr>
          <w:trHeight w:val="242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Задачи:</w:t>
            </w:r>
          </w:p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О.О. «Познавательное развитие»</w:t>
            </w:r>
          </w:p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3537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закреплять знание о разных военных профессиях</w:t>
            </w: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 </w:t>
            </w:r>
          </w:p>
          <w:p w:rsidR="0093351E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3537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уточнить знание о том, чем занимаются военные;</w:t>
            </w:r>
          </w:p>
          <w:p w:rsidR="00BB045D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-сформировать представление того, что работа военных нужна и ответствен</w:t>
            </w:r>
            <w:r w:rsidR="001F67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а;</w:t>
            </w:r>
          </w:p>
          <w:p w:rsidR="00353730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-развивать познавательный интерес;</w:t>
            </w:r>
          </w:p>
          <w:p w:rsidR="00353730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-упражнять в ориентировке на листе бумаги;</w:t>
            </w:r>
          </w:p>
          <w:p w:rsidR="00353730" w:rsidRPr="00F64141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-продолжать учить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разгадывать ребусы;</w:t>
            </w:r>
          </w:p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О.О. «Социально-коммуникативное развитие»</w:t>
            </w:r>
          </w:p>
          <w:p w:rsidR="0093351E" w:rsidRPr="00F64141" w:rsidRDefault="0093351E" w:rsidP="00D25A3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="003537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</w:t>
            </w:r>
            <w:r w:rsidR="00BB04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родолжать р</w:t>
            </w: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азвивать интерес к людям военных профессий;</w:t>
            </w:r>
          </w:p>
          <w:p w:rsidR="0093351E" w:rsidRPr="00F64141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о</w:t>
            </w:r>
            <w:r w:rsidR="00BB045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богащать способы</w:t>
            </w:r>
            <w:r w:rsidR="0093351E"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сотрудничества со сверстниками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(умение выполнять задание сообща, умение договариваться)</w:t>
            </w:r>
            <w:r w:rsidR="0093351E"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О.О. «Речевое развитие»</w:t>
            </w:r>
          </w:p>
          <w:p w:rsidR="0093351E" w:rsidRPr="00F64141" w:rsidRDefault="0093351E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1128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Продолжать у</w:t>
            </w: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чить  детей </w:t>
            </w:r>
            <w:r w:rsidR="003537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отгадывать загадки;</w:t>
            </w:r>
          </w:p>
          <w:p w:rsidR="0011285C" w:rsidRDefault="00353730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-Обогащать словарный запас; </w:t>
            </w:r>
          </w:p>
          <w:p w:rsidR="0093351E" w:rsidRDefault="0011285C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-Закреплять навыки чтения слов;</w:t>
            </w:r>
          </w:p>
          <w:p w:rsidR="0011285C" w:rsidRDefault="001F67EC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О.О. «Физическое развитие»</w:t>
            </w:r>
          </w:p>
          <w:p w:rsidR="001F67EC" w:rsidRDefault="001F67EC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-упражнять в метании мячиков в горизонтальную цель;</w:t>
            </w:r>
          </w:p>
          <w:p w:rsidR="001F67EC" w:rsidRDefault="001F67EC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развивать глазомер;</w:t>
            </w:r>
          </w:p>
          <w:p w:rsidR="001F67EC" w:rsidRPr="00F64141" w:rsidRDefault="001F67EC" w:rsidP="00F64141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-снизить эмоциональное напряжение;</w:t>
            </w:r>
          </w:p>
          <w:p w:rsidR="0093351E" w:rsidRDefault="0093351E" w:rsidP="00DF6B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F6B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F6B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F6B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51E" w:rsidRDefault="0093351E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6414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1.</w:t>
            </w:r>
            <w:r w:rsidR="005F4E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Ребята, кем работают ваши родители? Как называется их профессия? (дети называют)</w:t>
            </w: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-А как вы думаете, могут ли быть профессии в армии?</w:t>
            </w: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C32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Вспомните, 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каких </w:t>
            </w:r>
            <w:r w:rsidR="00C32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армейских профессиях вы узнали вчера из презентации</w:t>
            </w:r>
            <w:r w:rsidR="00FE2B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?</w:t>
            </w: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Вы хотели бы сами попробовать себя в этих армейских профессиях?</w:t>
            </w: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F4E10" w:rsidRDefault="005F4E1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2.Загадка</w:t>
            </w:r>
            <w:r w:rsidR="00D4185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«Резво в бой машина мчится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Враг пред ней не утаится.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Та машина в поле чистом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Управляется…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танкистом)</w:t>
            </w:r>
            <w:r w:rsidR="00D852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</w:t>
            </w:r>
            <w:r w:rsidR="00D92C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Провести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танк через минное поле»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( графический диктант)</w:t>
            </w: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 Загадка: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«Можешь ты солдатом стать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Плавать, ездить и летать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А в строю ходить охота-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Ждет тебя, солдат…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пехота)</w:t>
            </w:r>
            <w:r w:rsidR="00D852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-Каждый пехотинец должен уметь очень быстро собрать оружие.</w:t>
            </w: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185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</w:t>
            </w:r>
            <w:r w:rsidR="00D92C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Собрать оружие</w:t>
            </w:r>
            <w:r w:rsidR="001F67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игра « Сложи картинку»).</w:t>
            </w: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04FCA" w:rsidRDefault="00004FC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4.Загадка:</w:t>
            </w:r>
          </w:p>
          <w:p w:rsidR="00004FCA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«Можем мы служить на флоте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И в разведке, и в пехоте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Слух хороший у меня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Дружу с рацией не зря!</w:t>
            </w:r>
            <w:r w:rsidR="00D852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связист)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 Расшифровать донесение»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Например: « Завтра боевые учения»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« Срочно взорвать мост»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5.Загадка: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«В бой с целехонькою пушкой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Наилучшею подружкой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Нужен точный глазомер</w:t>
            </w:r>
          </w:p>
          <w:p w:rsidR="00A32236" w:rsidRDefault="00A3223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</w:t>
            </w:r>
            <w:r w:rsidR="00D852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Чтобы верный был прицел» (артиллерист)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:rsidR="00004FCA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Каждый артиллерист должен быть метким и стрелять точно в цель.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4185A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</w:t>
            </w:r>
            <w:r w:rsidR="00D92CB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Попасть в цель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6.Загадка: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«И на фронте, и в тылу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День и ночь ведут борьбу: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Жизни раненых спасают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В строй вернуться помогают»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( военные врачи)</w:t>
            </w:r>
          </w:p>
          <w:p w:rsidR="00D92CB0" w:rsidRDefault="00D92CB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 Быстро собрать мед</w:t>
            </w:r>
            <w:r w:rsidR="00C32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ицинскую полевую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сумку»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</w:t>
            </w: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</w:t>
            </w:r>
          </w:p>
          <w:p w:rsidR="00D4185A" w:rsidRDefault="00D4185A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2CB0" w:rsidRDefault="00D92CB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92CB0" w:rsidRDefault="00D92CB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7.Загадка:</w:t>
            </w:r>
          </w:p>
          <w:p w:rsidR="00D92CB0" w:rsidRDefault="00D92CB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</w:t>
            </w:r>
            <w:r w:rsidR="000860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BA28C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«Полосатая тельняшка</w:t>
            </w:r>
          </w:p>
          <w:p w:rsidR="00D92CB0" w:rsidRDefault="00D92CB0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</w:t>
            </w:r>
            <w:r w:rsidR="000860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Вьются ленты за фуражкой</w:t>
            </w:r>
          </w:p>
          <w:p w:rsidR="00D92CB0" w:rsidRDefault="00BA28C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</w:t>
            </w:r>
            <w:r w:rsidR="000860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Он готов с волною спорить</w:t>
            </w:r>
          </w:p>
          <w:p w:rsidR="00BA28C6" w:rsidRDefault="00BA28C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Ведь его стихия - море»</w:t>
            </w:r>
            <w:r w:rsidR="00C327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(моряк)</w:t>
            </w:r>
          </w:p>
          <w:p w:rsidR="00BA28C6" w:rsidRDefault="00BA28C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Иногда на кораблях случаются экстренные ситуации и  морякам нужно быстро покинуть судно, для этого нужен спасательный круг.</w:t>
            </w:r>
          </w:p>
          <w:p w:rsidR="00BA28C6" w:rsidRDefault="00BA28C6" w:rsidP="00F641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235FB" w:rsidRDefault="00BA28C6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«Быстро надуть спасательный круг</w:t>
            </w:r>
            <w:r w:rsidR="000860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8. Загадка: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«Самолет стоит на взлете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Я готов уж быть в полете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Жду заветный тот приказ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Защитить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чтоб с неба вас» (летчик)</w:t>
            </w: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Задание: «Разгадать город, в который должен полететь военный самолет»</w:t>
            </w:r>
          </w:p>
          <w:p w:rsidR="001F67EC" w:rsidRDefault="001F67E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F67EC" w:rsidRDefault="001F67E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ИТОГ:- Какая армейская профессия показалась вам самой трудной?</w:t>
            </w:r>
            <w:r w:rsidR="00A76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Почему?</w:t>
            </w:r>
          </w:p>
          <w:p w:rsidR="001F67EC" w:rsidRDefault="001F67EC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-</w:t>
            </w:r>
            <w:r w:rsidR="00A76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Какое задание было самым интересным?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36967" w:rsidRDefault="007235FB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 w:rsidR="00E966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369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</w:t>
            </w:r>
          </w:p>
          <w:p w:rsidR="00336967" w:rsidRDefault="00336967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3351E" w:rsidRDefault="0093351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Беседа, вопросы</w:t>
            </w:r>
          </w:p>
          <w:p w:rsidR="0093351E" w:rsidRDefault="0093351E" w:rsidP="00774D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774D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774D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774D4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004FCA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 диктует движение танка, дети рисуют по клеткам, в конце считают,  сколько танков в каждой команде добрались до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пункта назначения.</w:t>
            </w: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3F4CFC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004FCA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 предлагает каждой команде сложить картинку из 16 частей и назвать изображение на ней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пистолет, автомат)</w:t>
            </w: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A32236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Воспитатель предлагает каждой команде зашифрованное значками донесение и алфавит, каждая буква которого обозначена значком.</w:t>
            </w: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85225" w:rsidRDefault="00D85225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D85225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Воспитатель предлагает каждой команде мячи по количеству участников и 2 корзины в итоге подсчитывают количество мячей в корзинах.</w:t>
            </w: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336967" w:rsidRDefault="00D92CB0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 предлагает каждой команде набор слов, дети должны быстро прочитать их и выбрать необходимые для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медсумки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(например: бинт, йод, расческа, помада и т.д.)</w:t>
            </w:r>
          </w:p>
          <w:p w:rsidR="00336967" w:rsidRDefault="0033696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A1143" w:rsidRDefault="00CA1143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CA1143" w:rsidRDefault="00CA1143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617" w:rsidRDefault="00E9661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617" w:rsidRDefault="00E9661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617" w:rsidRDefault="00E9661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617" w:rsidRDefault="00E9661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96617" w:rsidRDefault="00E96617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235FB" w:rsidRDefault="00BA28C6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 предлагает командам по </w:t>
            </w:r>
            <w:r w:rsidR="000860C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надувному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кругу и после сигнала нужно быстро его надуть.</w:t>
            </w:r>
          </w:p>
          <w:p w:rsidR="007235FB" w:rsidRDefault="007235FB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7235FB" w:rsidRDefault="007235FB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Воспитатель предлагает каждой команде по ребусу с зашифрованными  городами</w:t>
            </w:r>
          </w:p>
          <w:p w:rsidR="00207AD9" w:rsidRPr="00207AD9" w:rsidRDefault="00207AD9" w:rsidP="00207AD9">
            <w:pPr>
              <w:tabs>
                <w:tab w:val="left" w:pos="0"/>
                <w:tab w:val="left" w:pos="675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anchor distT="0" distB="0" distL="114300" distR="114300" simplePos="0" relativeHeight="251658240" behindDoc="0" locked="0" layoutInCell="1" allowOverlap="1" wp14:anchorId="00A159AF" wp14:editId="48FA34A3">
                  <wp:simplePos x="0" y="0"/>
                  <wp:positionH relativeFrom="column">
                    <wp:posOffset>63975</wp:posOffset>
                  </wp:positionH>
                  <wp:positionV relativeFrom="paragraph">
                    <wp:posOffset>138233</wp:posOffset>
                  </wp:positionV>
                  <wp:extent cx="307340" cy="34163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row-with-glasses-6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340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="001F67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7670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  <w:r w:rsidRPr="00207A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 ЕЖ</w:t>
            </w:r>
            <w:r w:rsidR="007664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Воронеж)</w:t>
            </w:r>
          </w:p>
          <w:p w:rsidR="00207AD9" w:rsidRDefault="00207AD9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207AD9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207AD9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7664A1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anchor distT="0" distB="0" distL="114300" distR="114300" simplePos="0" relativeHeight="251659264" behindDoc="0" locked="0" layoutInCell="1" allowOverlap="1" wp14:anchorId="7B037E0F" wp14:editId="5007F8D7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132715</wp:posOffset>
                  </wp:positionV>
                  <wp:extent cx="396240" cy="527050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ngames58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07AD9" w:rsidRPr="007664A1" w:rsidRDefault="00207AD9" w:rsidP="00207AD9">
            <w:pPr>
              <w:tabs>
                <w:tab w:val="left" w:pos="0"/>
                <w:tab w:val="left" w:pos="867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  <w:r w:rsidR="007664A1" w:rsidRPr="007664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,КВА</w:t>
            </w:r>
            <w:r w:rsidR="007664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664A1" w:rsidRPr="007664A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Москва</w:t>
            </w:r>
            <w:r w:rsidR="007664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0860CC" w:rsidRPr="00207AD9" w:rsidRDefault="000860CC" w:rsidP="00207AD9">
            <w:pPr>
              <w:tabs>
                <w:tab w:val="left" w:pos="0"/>
                <w:tab w:val="left" w:pos="867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Pr="00207AD9" w:rsidRDefault="00207AD9" w:rsidP="00207AD9">
            <w:pPr>
              <w:tabs>
                <w:tab w:val="left" w:pos="0"/>
                <w:tab w:val="left" w:pos="867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207AD9" w:rsidP="00207AD9">
            <w:pPr>
              <w:tabs>
                <w:tab w:val="left" w:pos="0"/>
                <w:tab w:val="left" w:pos="867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207AD9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07AD9" w:rsidRDefault="00207AD9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860CC" w:rsidRDefault="000860CC" w:rsidP="00D25A39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351E" w:rsidRDefault="0093351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3351E" w:rsidRDefault="0093351E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F64141" w:rsidTr="003F4CFC">
        <w:trPr>
          <w:trHeight w:val="1847"/>
        </w:trPr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4141" w:rsidRDefault="00F64141" w:rsidP="00DF6BD2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141" w:rsidRDefault="00F64141" w:rsidP="009E12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141" w:rsidRDefault="00F64141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141" w:rsidRDefault="00F64141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3F6482" w:rsidRDefault="003F6482"/>
    <w:sectPr w:rsidR="003F6482" w:rsidSect="00733620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208" w:rsidRDefault="00322208" w:rsidP="00DF6BD2">
      <w:pPr>
        <w:spacing w:after="0" w:line="240" w:lineRule="auto"/>
      </w:pPr>
      <w:r>
        <w:separator/>
      </w:r>
    </w:p>
  </w:endnote>
  <w:endnote w:type="continuationSeparator" w:id="0">
    <w:p w:rsidR="00322208" w:rsidRDefault="00322208" w:rsidP="00DF6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208" w:rsidRDefault="00322208" w:rsidP="00DF6BD2">
      <w:pPr>
        <w:spacing w:after="0" w:line="240" w:lineRule="auto"/>
      </w:pPr>
      <w:r>
        <w:separator/>
      </w:r>
    </w:p>
  </w:footnote>
  <w:footnote w:type="continuationSeparator" w:id="0">
    <w:p w:rsidR="00322208" w:rsidRDefault="00322208" w:rsidP="00DF6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F5C4C"/>
    <w:multiLevelType w:val="hybridMultilevel"/>
    <w:tmpl w:val="0F20B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316CB0"/>
    <w:multiLevelType w:val="hybridMultilevel"/>
    <w:tmpl w:val="D6A06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39E3"/>
    <w:rsid w:val="00004FCA"/>
    <w:rsid w:val="000860CC"/>
    <w:rsid w:val="000C42EB"/>
    <w:rsid w:val="0011285C"/>
    <w:rsid w:val="00115C27"/>
    <w:rsid w:val="00175DC2"/>
    <w:rsid w:val="001856C0"/>
    <w:rsid w:val="001D172A"/>
    <w:rsid w:val="001E6B65"/>
    <w:rsid w:val="001F67EC"/>
    <w:rsid w:val="00207684"/>
    <w:rsid w:val="00207AD9"/>
    <w:rsid w:val="00250E56"/>
    <w:rsid w:val="002770FC"/>
    <w:rsid w:val="00285934"/>
    <w:rsid w:val="002C3473"/>
    <w:rsid w:val="002E7ACB"/>
    <w:rsid w:val="002E7D28"/>
    <w:rsid w:val="003041C7"/>
    <w:rsid w:val="003069BE"/>
    <w:rsid w:val="00322208"/>
    <w:rsid w:val="00336967"/>
    <w:rsid w:val="00346CD5"/>
    <w:rsid w:val="00353730"/>
    <w:rsid w:val="003F6482"/>
    <w:rsid w:val="00435B34"/>
    <w:rsid w:val="004870DF"/>
    <w:rsid w:val="004A053D"/>
    <w:rsid w:val="004A6DC9"/>
    <w:rsid w:val="004B34B2"/>
    <w:rsid w:val="004C5D1C"/>
    <w:rsid w:val="004E1251"/>
    <w:rsid w:val="004F7B26"/>
    <w:rsid w:val="00550AB1"/>
    <w:rsid w:val="005F4E10"/>
    <w:rsid w:val="00606022"/>
    <w:rsid w:val="00620191"/>
    <w:rsid w:val="00662F19"/>
    <w:rsid w:val="006E4D5B"/>
    <w:rsid w:val="00715B06"/>
    <w:rsid w:val="007235FB"/>
    <w:rsid w:val="00733620"/>
    <w:rsid w:val="007664A1"/>
    <w:rsid w:val="00774D44"/>
    <w:rsid w:val="00873998"/>
    <w:rsid w:val="008F6C58"/>
    <w:rsid w:val="00903382"/>
    <w:rsid w:val="00917A90"/>
    <w:rsid w:val="0093351E"/>
    <w:rsid w:val="00970AE2"/>
    <w:rsid w:val="009E12AF"/>
    <w:rsid w:val="009E48B7"/>
    <w:rsid w:val="00A171F4"/>
    <w:rsid w:val="00A20A96"/>
    <w:rsid w:val="00A26D43"/>
    <w:rsid w:val="00A32236"/>
    <w:rsid w:val="00A578FA"/>
    <w:rsid w:val="00A7670B"/>
    <w:rsid w:val="00AC49B2"/>
    <w:rsid w:val="00AD34AE"/>
    <w:rsid w:val="00B5287A"/>
    <w:rsid w:val="00BA28C6"/>
    <w:rsid w:val="00BB045D"/>
    <w:rsid w:val="00BB51E2"/>
    <w:rsid w:val="00C17DBE"/>
    <w:rsid w:val="00C32748"/>
    <w:rsid w:val="00C77D0D"/>
    <w:rsid w:val="00C96197"/>
    <w:rsid w:val="00CA1143"/>
    <w:rsid w:val="00CA63D0"/>
    <w:rsid w:val="00D25A39"/>
    <w:rsid w:val="00D4185A"/>
    <w:rsid w:val="00D76F63"/>
    <w:rsid w:val="00D85225"/>
    <w:rsid w:val="00D90D74"/>
    <w:rsid w:val="00D90DE2"/>
    <w:rsid w:val="00D92CB0"/>
    <w:rsid w:val="00DC39E3"/>
    <w:rsid w:val="00DF6BD2"/>
    <w:rsid w:val="00E96617"/>
    <w:rsid w:val="00E96904"/>
    <w:rsid w:val="00EA5348"/>
    <w:rsid w:val="00EF43DB"/>
    <w:rsid w:val="00F367F2"/>
    <w:rsid w:val="00F47BEC"/>
    <w:rsid w:val="00F64141"/>
    <w:rsid w:val="00FE0108"/>
    <w:rsid w:val="00FE2B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6BD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BD2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F6BD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DF6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F6BD2"/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footer"/>
    <w:basedOn w:val="a"/>
    <w:link w:val="a8"/>
    <w:rsid w:val="00DF6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DF6BD2"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basedOn w:val="a0"/>
    <w:rsid w:val="00662F19"/>
  </w:style>
  <w:style w:type="paragraph" w:styleId="a9">
    <w:name w:val="Balloon Text"/>
    <w:basedOn w:val="a"/>
    <w:link w:val="aa"/>
    <w:rsid w:val="00207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07AD9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6BD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6BD2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DF6BD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DF6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F6BD2"/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footer"/>
    <w:basedOn w:val="a"/>
    <w:link w:val="a8"/>
    <w:rsid w:val="00DF6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DF6BD2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Каракозова</dc:creator>
  <cp:keywords/>
  <dc:description/>
  <cp:lastModifiedBy>галина рюмина</cp:lastModifiedBy>
  <cp:revision>37</cp:revision>
  <dcterms:created xsi:type="dcterms:W3CDTF">2018-04-24T07:33:00Z</dcterms:created>
  <dcterms:modified xsi:type="dcterms:W3CDTF">2018-10-14T13:23:00Z</dcterms:modified>
</cp:coreProperties>
</file>